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79EF" w:rsidRPr="00FC26CA" w:rsidRDefault="00AC79EF" w:rsidP="00A53848">
      <w:pPr>
        <w:spacing w:after="0"/>
        <w:jc w:val="right"/>
      </w:pPr>
    </w:p>
    <w:p w:rsidR="007B5481" w:rsidRPr="00FC26CA" w:rsidRDefault="00A53848" w:rsidP="00A53848">
      <w:pPr>
        <w:spacing w:after="0"/>
        <w:jc w:val="right"/>
      </w:pPr>
      <w:r w:rsidRPr="00FC26C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 wp14:anchorId="417BDE72" wp14:editId="4811825F">
                <wp:simplePos x="0" y="0"/>
                <wp:positionH relativeFrom="leftMargin">
                  <wp:posOffset>720090</wp:posOffset>
                </wp:positionH>
                <wp:positionV relativeFrom="topMargin">
                  <wp:posOffset>1620520</wp:posOffset>
                </wp:positionV>
                <wp:extent cx="3060000" cy="1620000"/>
                <wp:effectExtent l="0" t="0" r="7620" b="0"/>
                <wp:wrapTopAndBottom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000" cy="162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3848" w:rsidRPr="000472A8" w:rsidRDefault="009676BC" w:rsidP="009676BC">
                            <w:pPr>
                              <w:spacing w:after="0" w:line="240" w:lineRule="auto"/>
                              <w:rPr>
                                <w:color w:val="00395B"/>
                                <w:sz w:val="16"/>
                                <w:szCs w:val="16"/>
                              </w:rPr>
                            </w:pPr>
                            <w:r w:rsidRPr="000472A8">
                              <w:rPr>
                                <w:color w:val="00395B"/>
                                <w:sz w:val="16"/>
                                <w:szCs w:val="16"/>
                              </w:rPr>
                              <w:t>Europa-Universität Flensburg | Auf dem Campus 1 | 24943 Flensburg</w:t>
                            </w:r>
                          </w:p>
                          <w:p w:rsidR="009676BC" w:rsidRPr="00FC26CA" w:rsidRDefault="009676BC" w:rsidP="009676BC">
                            <w:pPr>
                              <w:spacing w:after="0" w:line="240" w:lineRule="auto"/>
                            </w:pPr>
                          </w:p>
                          <w:p w:rsidR="00064C9E" w:rsidRPr="00FC26CA" w:rsidRDefault="00064C9E" w:rsidP="009676BC">
                            <w:pPr>
                              <w:spacing w:after="0" w:line="240" w:lineRule="auto"/>
                            </w:pPr>
                            <w:r w:rsidRPr="00FC26CA">
                              <w:t>Musterfirma GmbH</w:t>
                            </w:r>
                          </w:p>
                          <w:p w:rsidR="00064C9E" w:rsidRPr="00FC26CA" w:rsidRDefault="00064C9E" w:rsidP="009676BC">
                            <w:pPr>
                              <w:spacing w:after="0" w:line="240" w:lineRule="auto"/>
                            </w:pPr>
                            <w:r w:rsidRPr="00FC26CA">
                              <w:t>Muster-Firmenzusatz</w:t>
                            </w:r>
                          </w:p>
                          <w:p w:rsidR="00064C9E" w:rsidRPr="00FC26CA" w:rsidRDefault="00064C9E" w:rsidP="009676BC">
                            <w:pPr>
                              <w:spacing w:after="0" w:line="240" w:lineRule="auto"/>
                            </w:pPr>
                            <w:r w:rsidRPr="00FC26CA">
                              <w:t>Frau M. Mustermann</w:t>
                            </w:r>
                          </w:p>
                          <w:p w:rsidR="00064C9E" w:rsidRPr="00FC26CA" w:rsidRDefault="00064C9E" w:rsidP="009676BC">
                            <w:pP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  <w:proofErr w:type="spellStart"/>
                            <w:r w:rsidRPr="00FC26CA">
                              <w:rPr>
                                <w:lang w:val="en-US"/>
                              </w:rPr>
                              <w:t>Straße</w:t>
                            </w:r>
                            <w:proofErr w:type="spellEnd"/>
                            <w:r w:rsidRPr="00FC26CA">
                              <w:rPr>
                                <w:lang w:val="en-US"/>
                              </w:rPr>
                              <w:t xml:space="preserve"> 1a</w:t>
                            </w:r>
                          </w:p>
                          <w:p w:rsidR="008E5A09" w:rsidRPr="00B42094" w:rsidRDefault="00064C9E" w:rsidP="009676BC">
                            <w:pPr>
                              <w:spacing w:after="0" w:line="240" w:lineRule="auto"/>
                              <w:rPr>
                                <w:sz w:val="20"/>
                              </w:rPr>
                            </w:pPr>
                            <w:r w:rsidRPr="00FC26CA">
                              <w:rPr>
                                <w:lang w:val="en-US"/>
                              </w:rPr>
                              <w:t>12345 Stadt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7BDE72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56.7pt;margin-top:127.6pt;width:240.95pt;height:127.55pt;z-index:25166028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" stroked="f">
                <v:textbox>
                  <w:txbxContent>
                    <w:p w:rsidR="00A53848" w:rsidRPr="000472A8" w:rsidRDefault="009676BC" w:rsidP="009676BC">
                      <w:pPr>
                        <w:spacing w:after="0" w:line="240" w:lineRule="auto"/>
                        <w:rPr>
                          <w:color w:val="00395B"/>
                          <w:sz w:val="16"/>
                          <w:szCs w:val="16"/>
                        </w:rPr>
                      </w:pPr>
                      <w:r w:rsidRPr="000472A8">
                        <w:rPr>
                          <w:color w:val="00395B"/>
                          <w:sz w:val="16"/>
                          <w:szCs w:val="16"/>
                        </w:rPr>
                        <w:t>Europa-Universität Flensburg | Auf dem Campus 1 | 24943 Flensburg</w:t>
                      </w:r>
                    </w:p>
                    <w:p w:rsidR="009676BC" w:rsidRPr="00FC26CA" w:rsidRDefault="009676BC" w:rsidP="009676BC">
                      <w:pPr>
                        <w:spacing w:after="0" w:line="240" w:lineRule="auto"/>
                      </w:pPr>
                    </w:p>
                    <w:p w:rsidR="00064C9E" w:rsidRPr="00FC26CA" w:rsidRDefault="00064C9E" w:rsidP="009676BC">
                      <w:pPr>
                        <w:spacing w:after="0" w:line="240" w:lineRule="auto"/>
                      </w:pPr>
                      <w:r w:rsidRPr="00FC26CA">
                        <w:t>Musterfirma GmbH</w:t>
                      </w:r>
                    </w:p>
                    <w:p w:rsidR="00064C9E" w:rsidRPr="00FC26CA" w:rsidRDefault="00064C9E" w:rsidP="009676BC">
                      <w:pPr>
                        <w:spacing w:after="0" w:line="240" w:lineRule="auto"/>
                      </w:pPr>
                      <w:r w:rsidRPr="00FC26CA">
                        <w:t>Muster-Firmenzusatz</w:t>
                      </w:r>
                    </w:p>
                    <w:p w:rsidR="00064C9E" w:rsidRPr="00FC26CA" w:rsidRDefault="00064C9E" w:rsidP="009676BC">
                      <w:pPr>
                        <w:spacing w:after="0" w:line="240" w:lineRule="auto"/>
                      </w:pPr>
                      <w:r w:rsidRPr="00FC26CA">
                        <w:t>Frau M. Mustermann</w:t>
                      </w:r>
                    </w:p>
                    <w:p w:rsidR="00064C9E" w:rsidRPr="00FC26CA" w:rsidRDefault="00064C9E" w:rsidP="009676BC">
                      <w:pPr>
                        <w:spacing w:after="0" w:line="240" w:lineRule="auto"/>
                        <w:rPr>
                          <w:lang w:val="en-US"/>
                        </w:rPr>
                      </w:pPr>
                      <w:proofErr w:type="spellStart"/>
                      <w:r w:rsidRPr="00FC26CA">
                        <w:rPr>
                          <w:lang w:val="en-US"/>
                        </w:rPr>
                        <w:t>Straße</w:t>
                      </w:r>
                      <w:proofErr w:type="spellEnd"/>
                      <w:r w:rsidRPr="00FC26CA">
                        <w:rPr>
                          <w:lang w:val="en-US"/>
                        </w:rPr>
                        <w:t xml:space="preserve"> 1a</w:t>
                      </w:r>
                    </w:p>
                    <w:p w:rsidR="008E5A09" w:rsidRPr="00B42094" w:rsidRDefault="00064C9E" w:rsidP="009676BC">
                      <w:pPr>
                        <w:spacing w:after="0" w:line="240" w:lineRule="auto"/>
                        <w:rPr>
                          <w:sz w:val="20"/>
                        </w:rPr>
                      </w:pPr>
                      <w:r w:rsidRPr="00FC26CA">
                        <w:rPr>
                          <w:lang w:val="en-US"/>
                        </w:rPr>
                        <w:t>12345 Stadt</w:t>
                      </w:r>
                    </w:p>
                  </w:txbxContent>
                </v:textbox>
                <w10:wrap type="topAndBottom" anchorx="margin" anchory="margin"/>
                <w10:anchorlock/>
              </v:shape>
            </w:pict>
          </mc:Fallback>
        </mc:AlternateContent>
      </w:r>
      <w:r w:rsidR="003463E8" w:rsidRPr="00FC26C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C350E0" wp14:editId="7A027D75">
                <wp:simplePos x="0" y="0"/>
                <wp:positionH relativeFrom="leftMargin">
                  <wp:posOffset>180340</wp:posOffset>
                </wp:positionH>
                <wp:positionV relativeFrom="topMargin">
                  <wp:posOffset>3564255</wp:posOffset>
                </wp:positionV>
                <wp:extent cx="180000" cy="0"/>
                <wp:effectExtent l="0" t="0" r="10795" b="19050"/>
                <wp:wrapNone/>
                <wp:docPr id="12" name="Gerader Verbinde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0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6F6F6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F80718B" id="Gerader Verbinder 1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width-relative:margin" from="14.2pt,280.65pt" to="28.35pt,28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" strokecolor="#6f6f6f">
                <w10:wrap anchorx="margin" anchory="margin"/>
              </v:line>
            </w:pict>
          </mc:Fallback>
        </mc:AlternateContent>
      </w:r>
      <w:r w:rsidR="007B5481" w:rsidRPr="00FC26CA">
        <w:t xml:space="preserve">Flensburg, </w:t>
      </w:r>
      <w:r w:rsidR="007B5481" w:rsidRPr="00FC26CA">
        <w:fldChar w:fldCharType="begin"/>
      </w:r>
      <w:r w:rsidR="007B5481" w:rsidRPr="00FC26CA">
        <w:instrText xml:space="preserve"> DATE  \@ "d. MMMM yyyy"  \* MERGEFORMAT </w:instrText>
      </w:r>
      <w:r w:rsidR="007B5481" w:rsidRPr="00FC26CA">
        <w:fldChar w:fldCharType="separate"/>
      </w:r>
      <w:r w:rsidR="00ED2F21">
        <w:rPr>
          <w:noProof/>
        </w:rPr>
        <w:t>2. Juni 2023</w:t>
      </w:r>
      <w:r w:rsidR="007B5481" w:rsidRPr="00FC26CA">
        <w:fldChar w:fldCharType="end"/>
      </w:r>
    </w:p>
    <w:p w:rsidR="00942144" w:rsidRPr="00FC26CA" w:rsidRDefault="00942144" w:rsidP="00115FC8">
      <w:pPr>
        <w:spacing w:after="0"/>
        <w:rPr>
          <w:b/>
        </w:rPr>
      </w:pPr>
    </w:p>
    <w:p w:rsidR="004219FC" w:rsidRPr="00FC26CA" w:rsidRDefault="004219FC" w:rsidP="00115FC8">
      <w:pPr>
        <w:spacing w:after="0"/>
        <w:rPr>
          <w:b/>
        </w:rPr>
      </w:pPr>
    </w:p>
    <w:p w:rsidR="0029233F" w:rsidRPr="00FC26CA" w:rsidRDefault="00115FC8" w:rsidP="00115FC8">
      <w:pPr>
        <w:spacing w:after="0"/>
        <w:rPr>
          <w:b/>
        </w:rPr>
      </w:pPr>
      <w:r w:rsidRPr="00FC26CA">
        <w:rPr>
          <w:b/>
        </w:rPr>
        <w:t>Betreff</w:t>
      </w:r>
    </w:p>
    <w:p w:rsidR="00115FC8" w:rsidRPr="00FC26CA" w:rsidRDefault="00115FC8" w:rsidP="00115FC8">
      <w:pPr>
        <w:spacing w:after="0"/>
        <w:rPr>
          <w:b/>
        </w:rPr>
      </w:pPr>
    </w:p>
    <w:p w:rsidR="00D84C7E" w:rsidRPr="00FC26CA" w:rsidRDefault="00D84C7E" w:rsidP="00115FC8">
      <w:pPr>
        <w:spacing w:after="0"/>
        <w:rPr>
          <w:b/>
        </w:rPr>
      </w:pPr>
    </w:p>
    <w:p w:rsidR="00334E3C" w:rsidRPr="00FC26CA" w:rsidRDefault="00405D01" w:rsidP="00334E3C">
      <w:pPr>
        <w:spacing w:after="0"/>
      </w:pPr>
      <w:r>
        <w:t>Anrede</w:t>
      </w:r>
    </w:p>
    <w:p w:rsidR="00334E3C" w:rsidRPr="00FC26CA" w:rsidRDefault="00334E3C" w:rsidP="00334E3C">
      <w:pPr>
        <w:spacing w:after="0"/>
      </w:pPr>
    </w:p>
    <w:p w:rsidR="00334E3C" w:rsidRPr="00FC26CA" w:rsidRDefault="00334E3C" w:rsidP="00334E3C">
      <w:pPr>
        <w:pStyle w:val="Listenabsatz"/>
        <w:numPr>
          <w:ilvl w:val="0"/>
          <w:numId w:val="3"/>
        </w:numPr>
        <w:spacing w:after="0"/>
        <w:rPr>
          <w:lang w:val="en-US"/>
        </w:rPr>
      </w:pPr>
      <w:proofErr w:type="spellStart"/>
      <w:r w:rsidRPr="00FC26CA">
        <w:rPr>
          <w:lang w:val="en-US"/>
        </w:rPr>
        <w:t>Schriftart</w:t>
      </w:r>
      <w:proofErr w:type="spellEnd"/>
      <w:r w:rsidRPr="00FC26CA">
        <w:rPr>
          <w:lang w:val="en-US"/>
        </w:rPr>
        <w:t xml:space="preserve">: Calibri </w:t>
      </w:r>
    </w:p>
    <w:p w:rsidR="00334E3C" w:rsidRPr="00FC26CA" w:rsidRDefault="00334E3C" w:rsidP="00334E3C">
      <w:pPr>
        <w:pStyle w:val="Listenabsatz"/>
        <w:numPr>
          <w:ilvl w:val="0"/>
          <w:numId w:val="3"/>
        </w:numPr>
        <w:spacing w:after="0"/>
        <w:rPr>
          <w:lang w:val="en-US"/>
        </w:rPr>
      </w:pPr>
      <w:proofErr w:type="spellStart"/>
      <w:r w:rsidRPr="00FC26CA">
        <w:rPr>
          <w:lang w:val="en-US"/>
        </w:rPr>
        <w:t>Schriftgröße</w:t>
      </w:r>
      <w:proofErr w:type="spellEnd"/>
      <w:r w:rsidRPr="00FC26CA">
        <w:rPr>
          <w:lang w:val="en-US"/>
        </w:rPr>
        <w:t>: 10</w:t>
      </w:r>
    </w:p>
    <w:p w:rsidR="00405D01" w:rsidRDefault="00334E3C" w:rsidP="00405D01">
      <w:pPr>
        <w:pStyle w:val="Listenabsatz"/>
        <w:numPr>
          <w:ilvl w:val="0"/>
          <w:numId w:val="3"/>
        </w:numPr>
        <w:spacing w:after="0"/>
        <w:rPr>
          <w:lang w:val="en-US"/>
        </w:rPr>
      </w:pPr>
      <w:proofErr w:type="spellStart"/>
      <w:r w:rsidRPr="00FC26CA">
        <w:rPr>
          <w:lang w:val="en-US"/>
        </w:rPr>
        <w:t>Schriftfarbe</w:t>
      </w:r>
      <w:proofErr w:type="spellEnd"/>
      <w:r w:rsidRPr="00FC26CA">
        <w:rPr>
          <w:lang w:val="en-US"/>
        </w:rPr>
        <w:t xml:space="preserve">: </w:t>
      </w:r>
      <w:proofErr w:type="spellStart"/>
      <w:r w:rsidRPr="00FC26CA">
        <w:rPr>
          <w:lang w:val="en-US"/>
        </w:rPr>
        <w:t>Fließtext</w:t>
      </w:r>
      <w:proofErr w:type="spellEnd"/>
      <w:r w:rsidRPr="00FC26CA">
        <w:rPr>
          <w:lang w:val="en-US"/>
        </w:rPr>
        <w:t>/</w:t>
      </w:r>
      <w:proofErr w:type="spellStart"/>
      <w:r w:rsidRPr="00FC26CA">
        <w:rPr>
          <w:lang w:val="en-US"/>
        </w:rPr>
        <w:t>Empfängeradresse</w:t>
      </w:r>
      <w:proofErr w:type="spellEnd"/>
      <w:r w:rsidRPr="00FC26CA">
        <w:rPr>
          <w:lang w:val="en-US"/>
        </w:rPr>
        <w:t xml:space="preserve"> schwarz </w:t>
      </w:r>
    </w:p>
    <w:p w:rsidR="00334E3C" w:rsidRPr="00405D01" w:rsidRDefault="00405D01" w:rsidP="00405D01">
      <w:pPr>
        <w:pStyle w:val="Listenabsatz"/>
        <w:numPr>
          <w:ilvl w:val="0"/>
          <w:numId w:val="3"/>
        </w:numPr>
        <w:spacing w:after="0"/>
      </w:pPr>
      <w:r w:rsidRPr="00405D01">
        <w:t>Schrif</w:t>
      </w:r>
      <w:r>
        <w:t xml:space="preserve">tfarbe </w:t>
      </w:r>
      <w:r w:rsidR="00334E3C" w:rsidRPr="00FC26CA">
        <w:t>rechter Bereich: R111 G:111 B:111 | Absender in R:0 G:57 B:91</w:t>
      </w:r>
      <w:r>
        <w:t xml:space="preserve">, </w:t>
      </w:r>
      <w:r w:rsidR="00294049">
        <w:t>EUF-Grau = 70% Schwarz</w:t>
      </w:r>
    </w:p>
    <w:p w:rsidR="00334E3C" w:rsidRPr="00FC26CA" w:rsidRDefault="00334E3C" w:rsidP="00334E3C">
      <w:pPr>
        <w:pStyle w:val="Listenabsatz"/>
        <w:numPr>
          <w:ilvl w:val="0"/>
          <w:numId w:val="3"/>
        </w:numPr>
        <w:spacing w:after="0"/>
      </w:pPr>
      <w:r w:rsidRPr="00FC26CA">
        <w:t>Bearbeitung des rechten Bereiches über die Kopfzeile möglich</w:t>
      </w:r>
    </w:p>
    <w:p w:rsidR="00334E3C" w:rsidRPr="00B801D7" w:rsidRDefault="009B377B" w:rsidP="00B801D7">
      <w:pPr>
        <w:pStyle w:val="Listenabsatz"/>
        <w:numPr>
          <w:ilvl w:val="0"/>
          <w:numId w:val="3"/>
        </w:numPr>
        <w:spacing w:after="0"/>
        <w:rPr>
          <w:color w:val="0070C0"/>
        </w:rPr>
      </w:pPr>
      <w:r w:rsidRPr="009B377B">
        <w:rPr>
          <w:color w:val="0070C0"/>
        </w:rPr>
        <w:t xml:space="preserve">Einfügen des Logos: </w:t>
      </w:r>
      <w:r w:rsidR="0013622E">
        <w:rPr>
          <w:color w:val="0070C0"/>
        </w:rPr>
        <w:br/>
      </w:r>
      <w:r w:rsidRPr="009B377B">
        <w:rPr>
          <w:color w:val="0070C0"/>
        </w:rPr>
        <w:t xml:space="preserve">Aktivierung der Kopfzeile über Doppelklick, dann </w:t>
      </w:r>
      <w:r w:rsidR="00A12050" w:rsidRPr="009B377B">
        <w:rPr>
          <w:color w:val="0070C0"/>
        </w:rPr>
        <w:t>Datei einfügen</w:t>
      </w:r>
      <w:r w:rsidR="00334E3C" w:rsidRPr="009B377B">
        <w:rPr>
          <w:color w:val="0070C0"/>
        </w:rPr>
        <w:t xml:space="preserve"> und das entsprechende </w:t>
      </w:r>
      <w:proofErr w:type="spellStart"/>
      <w:r w:rsidRPr="009B377B">
        <w:rPr>
          <w:color w:val="0070C0"/>
        </w:rPr>
        <w:t>cmyk</w:t>
      </w:r>
      <w:proofErr w:type="spellEnd"/>
      <w:r w:rsidR="00334E3C" w:rsidRPr="009B377B">
        <w:rPr>
          <w:color w:val="0070C0"/>
        </w:rPr>
        <w:t xml:space="preserve">-Logo </w:t>
      </w:r>
      <w:r w:rsidRPr="009B377B">
        <w:rPr>
          <w:color w:val="0070C0"/>
        </w:rPr>
        <w:t xml:space="preserve">mit </w:t>
      </w:r>
      <w:r w:rsidR="00405D01">
        <w:rPr>
          <w:color w:val="0070C0"/>
        </w:rPr>
        <w:t>er Endung</w:t>
      </w:r>
      <w:r w:rsidRPr="009B377B">
        <w:rPr>
          <w:color w:val="0070C0"/>
        </w:rPr>
        <w:t xml:space="preserve"> „-brief“ (z. B. EUF-F</w:t>
      </w:r>
      <w:r w:rsidR="00405D01">
        <w:rPr>
          <w:color w:val="0070C0"/>
        </w:rPr>
        <w:t>-I</w:t>
      </w:r>
      <w:r w:rsidRPr="009B377B">
        <w:rPr>
          <w:color w:val="0070C0"/>
        </w:rPr>
        <w:t>-chemie-didaktik-300-cmyk-brief) einfüge</w:t>
      </w:r>
      <w:r w:rsidR="00B801D7">
        <w:rPr>
          <w:color w:val="0070C0"/>
        </w:rPr>
        <w:t xml:space="preserve">n, </w:t>
      </w:r>
      <w:r w:rsidR="001F3185" w:rsidRPr="009B377B">
        <w:rPr>
          <w:color w:val="0070C0"/>
        </w:rPr>
        <w:t>bei 100% Größe belassen</w:t>
      </w:r>
      <w:r w:rsidR="00596EE0">
        <w:rPr>
          <w:color w:val="0070C0"/>
        </w:rPr>
        <w:t xml:space="preserve"> und nicht selber zuschneiden. </w:t>
      </w:r>
      <w:r w:rsidRPr="009B377B">
        <w:rPr>
          <w:color w:val="0070C0"/>
        </w:rPr>
        <w:t xml:space="preserve">Die Datei </w:t>
      </w:r>
      <w:r w:rsidR="005E0EE2">
        <w:rPr>
          <w:color w:val="0070C0"/>
        </w:rPr>
        <w:t xml:space="preserve">mit der </w:t>
      </w:r>
      <w:r w:rsidR="00CF7305">
        <w:rPr>
          <w:color w:val="0070C0"/>
        </w:rPr>
        <w:t xml:space="preserve">der Endung </w:t>
      </w:r>
      <w:r w:rsidR="00CF7305" w:rsidRPr="00B801D7">
        <w:rPr>
          <w:color w:val="0070C0"/>
        </w:rPr>
        <w:t xml:space="preserve">„…-brief“ </w:t>
      </w:r>
      <w:r w:rsidRPr="00B801D7">
        <w:rPr>
          <w:color w:val="0070C0"/>
        </w:rPr>
        <w:t xml:space="preserve">ist ohne </w:t>
      </w:r>
      <w:r w:rsidR="00405D01" w:rsidRPr="00B801D7">
        <w:rPr>
          <w:color w:val="0070C0"/>
        </w:rPr>
        <w:t xml:space="preserve">weißen </w:t>
      </w:r>
      <w:r w:rsidRPr="00B801D7">
        <w:rPr>
          <w:color w:val="0070C0"/>
        </w:rPr>
        <w:t xml:space="preserve">Schutzraum </w:t>
      </w:r>
      <w:r w:rsidR="00CF7305" w:rsidRPr="00B801D7">
        <w:rPr>
          <w:color w:val="0070C0"/>
        </w:rPr>
        <w:t xml:space="preserve">ausschließlich </w:t>
      </w:r>
      <w:r w:rsidRPr="00B801D7">
        <w:rPr>
          <w:color w:val="0070C0"/>
        </w:rPr>
        <w:t xml:space="preserve">für Briefbögen </w:t>
      </w:r>
      <w:r w:rsidR="00596EE0" w:rsidRPr="00B801D7">
        <w:rPr>
          <w:color w:val="0070C0"/>
        </w:rPr>
        <w:t>erstellt worden</w:t>
      </w:r>
      <w:r w:rsidR="00405D01" w:rsidRPr="00B801D7">
        <w:rPr>
          <w:color w:val="0070C0"/>
        </w:rPr>
        <w:t xml:space="preserve">, d. h. oberhalb und links neben dem blauen </w:t>
      </w:r>
      <w:r w:rsidR="00CF7305" w:rsidRPr="00B801D7">
        <w:rPr>
          <w:color w:val="0070C0"/>
        </w:rPr>
        <w:t>EUF-</w:t>
      </w:r>
      <w:r w:rsidR="00405D01" w:rsidRPr="00B801D7">
        <w:rPr>
          <w:color w:val="0070C0"/>
        </w:rPr>
        <w:t xml:space="preserve">Quadrat befindet sich kein Weißraum, damit das Logo in den schmalen Platz der Kopfzeile passt. </w:t>
      </w:r>
      <w:r w:rsidRPr="00B801D7">
        <w:rPr>
          <w:color w:val="0070C0"/>
        </w:rPr>
        <w:t xml:space="preserve"> </w:t>
      </w:r>
    </w:p>
    <w:p w:rsidR="00334E3C" w:rsidRPr="00FC26CA" w:rsidRDefault="00334E3C" w:rsidP="00334E3C">
      <w:pPr>
        <w:pStyle w:val="Listenabsatz"/>
        <w:numPr>
          <w:ilvl w:val="0"/>
          <w:numId w:val="3"/>
        </w:numPr>
        <w:spacing w:after="0"/>
      </w:pPr>
      <w:r w:rsidRPr="00FC26CA">
        <w:t>Folgeseiten sind und bleiben bitte mit dem Hauptlogo versehen</w:t>
      </w:r>
    </w:p>
    <w:p w:rsidR="00334E3C" w:rsidRPr="00FC26CA" w:rsidRDefault="00334E3C" w:rsidP="00334E3C">
      <w:pPr>
        <w:pStyle w:val="Listenabsatz"/>
        <w:numPr>
          <w:ilvl w:val="0"/>
          <w:numId w:val="3"/>
        </w:numPr>
        <w:spacing w:after="0"/>
      </w:pPr>
      <w:r w:rsidRPr="00FC26CA">
        <w:t xml:space="preserve">Es stehen insgesamt </w:t>
      </w:r>
      <w:r w:rsidR="001F3185">
        <w:t>zwei</w:t>
      </w:r>
      <w:r w:rsidRPr="00FC26CA">
        <w:t xml:space="preserve"> unterschiedliche Vorlage zur Verfügung </w:t>
      </w:r>
    </w:p>
    <w:p w:rsidR="00334E3C" w:rsidRPr="00FC26CA" w:rsidRDefault="00334E3C" w:rsidP="00334E3C">
      <w:pPr>
        <w:pStyle w:val="Listenabsatz"/>
        <w:numPr>
          <w:ilvl w:val="0"/>
          <w:numId w:val="4"/>
        </w:numPr>
        <w:spacing w:after="0"/>
        <w:rPr>
          <w:lang w:val="en-US"/>
        </w:rPr>
      </w:pPr>
      <w:proofErr w:type="spellStart"/>
      <w:r w:rsidRPr="00FC26CA">
        <w:rPr>
          <w:lang w:val="en-US"/>
        </w:rPr>
        <w:t>Vorlage</w:t>
      </w:r>
      <w:proofErr w:type="spellEnd"/>
      <w:r w:rsidRPr="00FC26CA">
        <w:rPr>
          <w:lang w:val="en-US"/>
        </w:rPr>
        <w:t xml:space="preserve"> 1 – </w:t>
      </w:r>
      <w:proofErr w:type="spellStart"/>
      <w:r w:rsidRPr="00FC26CA">
        <w:rPr>
          <w:lang w:val="en-US"/>
        </w:rPr>
        <w:t>ohne</w:t>
      </w:r>
      <w:proofErr w:type="spell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Sekretariat</w:t>
      </w:r>
      <w:proofErr w:type="spellEnd"/>
      <w:r w:rsidRPr="00FC26CA">
        <w:rPr>
          <w:lang w:val="en-US"/>
        </w:rPr>
        <w:t xml:space="preserve"> </w:t>
      </w:r>
    </w:p>
    <w:p w:rsidR="00334E3C" w:rsidRPr="00294049" w:rsidRDefault="00334E3C" w:rsidP="00334E3C">
      <w:pPr>
        <w:pStyle w:val="Listenabsatz"/>
        <w:numPr>
          <w:ilvl w:val="0"/>
          <w:numId w:val="4"/>
        </w:numPr>
        <w:spacing w:after="0"/>
      </w:pPr>
      <w:r w:rsidRPr="00294049">
        <w:t xml:space="preserve">Vorlage 2 – mit Sekretariat </w:t>
      </w:r>
    </w:p>
    <w:p w:rsidR="00CF7305" w:rsidRPr="00B801D7" w:rsidRDefault="00CF7305" w:rsidP="00334E3C">
      <w:pPr>
        <w:pStyle w:val="Listenabsatz"/>
        <w:numPr>
          <w:ilvl w:val="0"/>
          <w:numId w:val="5"/>
        </w:numPr>
        <w:spacing w:after="0"/>
        <w:rPr>
          <w:color w:val="0070C0"/>
        </w:rPr>
      </w:pPr>
      <w:r w:rsidRPr="00B801D7">
        <w:rPr>
          <w:color w:val="0070C0"/>
        </w:rPr>
        <w:t>Organisationseinheiten wie z. B. Dekanat, Seminar, Arbeitsbereich, … können rechts neben der senkrechten Linie ergänzt werden</w:t>
      </w:r>
      <w:r w:rsidR="00B801D7">
        <w:rPr>
          <w:color w:val="0070C0"/>
        </w:rPr>
        <w:t>.</w:t>
      </w:r>
      <w:r w:rsidRPr="00B801D7">
        <w:rPr>
          <w:color w:val="0070C0"/>
        </w:rPr>
        <w:t xml:space="preserve"> </w:t>
      </w:r>
    </w:p>
    <w:p w:rsidR="00334E3C" w:rsidRPr="00FC26CA" w:rsidRDefault="00334E3C" w:rsidP="00334E3C">
      <w:pPr>
        <w:spacing w:after="0"/>
      </w:pPr>
      <w:bookmarkStart w:id="0" w:name="_GoBack"/>
      <w:bookmarkEnd w:id="0"/>
    </w:p>
    <w:p w:rsidR="00334E3C" w:rsidRPr="00FC26CA" w:rsidRDefault="00334E3C" w:rsidP="00334E3C">
      <w:pPr>
        <w:spacing w:after="0"/>
        <w:rPr>
          <w:lang w:val="en-US"/>
        </w:rPr>
      </w:pPr>
      <w:r w:rsidRPr="00FC26CA">
        <w:rPr>
          <w:lang w:val="en-US"/>
        </w:rPr>
        <w:t xml:space="preserve">Lorem ipsum dolor sit </w:t>
      </w:r>
      <w:proofErr w:type="spellStart"/>
      <w:r w:rsidRPr="00FC26CA">
        <w:rPr>
          <w:lang w:val="en-US"/>
        </w:rPr>
        <w:t>amet</w:t>
      </w:r>
      <w:proofErr w:type="spellEnd"/>
      <w:r w:rsidRPr="00FC26CA">
        <w:rPr>
          <w:lang w:val="en-US"/>
        </w:rPr>
        <w:t xml:space="preserve">, </w:t>
      </w:r>
      <w:proofErr w:type="spellStart"/>
      <w:r w:rsidRPr="00FC26CA">
        <w:rPr>
          <w:lang w:val="en-US"/>
        </w:rPr>
        <w:t>consetetur</w:t>
      </w:r>
      <w:proofErr w:type="spell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sadipscing</w:t>
      </w:r>
      <w:proofErr w:type="spell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elitr</w:t>
      </w:r>
      <w:proofErr w:type="spellEnd"/>
      <w:r w:rsidRPr="00FC26CA">
        <w:rPr>
          <w:lang w:val="en-US"/>
        </w:rPr>
        <w:t xml:space="preserve">, sed diam </w:t>
      </w:r>
      <w:proofErr w:type="spellStart"/>
      <w:r w:rsidRPr="00FC26CA">
        <w:rPr>
          <w:lang w:val="en-US"/>
        </w:rPr>
        <w:t>nonumy</w:t>
      </w:r>
      <w:proofErr w:type="spell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eirmod</w:t>
      </w:r>
      <w:proofErr w:type="spell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tempor</w:t>
      </w:r>
      <w:proofErr w:type="spell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invidunt</w:t>
      </w:r>
      <w:proofErr w:type="spell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ut</w:t>
      </w:r>
      <w:proofErr w:type="spell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labore</w:t>
      </w:r>
      <w:proofErr w:type="spellEnd"/>
      <w:r w:rsidRPr="00FC26CA">
        <w:rPr>
          <w:lang w:val="en-US"/>
        </w:rPr>
        <w:t xml:space="preserve"> et dolore magna </w:t>
      </w:r>
      <w:proofErr w:type="spellStart"/>
      <w:r w:rsidRPr="00FC26CA">
        <w:rPr>
          <w:lang w:val="en-US"/>
        </w:rPr>
        <w:t>aliquyam</w:t>
      </w:r>
      <w:proofErr w:type="spell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erat</w:t>
      </w:r>
      <w:proofErr w:type="spellEnd"/>
      <w:r w:rsidRPr="00FC26CA">
        <w:rPr>
          <w:lang w:val="en-US"/>
        </w:rPr>
        <w:t xml:space="preserve">, sed diam </w:t>
      </w:r>
      <w:proofErr w:type="spellStart"/>
      <w:r w:rsidRPr="00FC26CA">
        <w:rPr>
          <w:lang w:val="en-US"/>
        </w:rPr>
        <w:t>voluptua</w:t>
      </w:r>
      <w:proofErr w:type="spellEnd"/>
      <w:r w:rsidRPr="00FC26CA">
        <w:rPr>
          <w:lang w:val="en-US"/>
        </w:rPr>
        <w:t xml:space="preserve">. At </w:t>
      </w:r>
      <w:proofErr w:type="spellStart"/>
      <w:r w:rsidRPr="00FC26CA">
        <w:rPr>
          <w:lang w:val="en-US"/>
        </w:rPr>
        <w:t>vero</w:t>
      </w:r>
      <w:proofErr w:type="spell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eos</w:t>
      </w:r>
      <w:proofErr w:type="spellEnd"/>
      <w:r w:rsidRPr="00FC26CA">
        <w:rPr>
          <w:lang w:val="en-US"/>
        </w:rPr>
        <w:t xml:space="preserve"> et </w:t>
      </w:r>
      <w:proofErr w:type="spellStart"/>
      <w:r w:rsidRPr="00FC26CA">
        <w:rPr>
          <w:lang w:val="en-US"/>
        </w:rPr>
        <w:t>accusam</w:t>
      </w:r>
      <w:proofErr w:type="spellEnd"/>
      <w:r w:rsidRPr="00FC26CA">
        <w:rPr>
          <w:lang w:val="en-US"/>
        </w:rPr>
        <w:t xml:space="preserve"> et </w:t>
      </w:r>
      <w:proofErr w:type="spellStart"/>
      <w:r w:rsidRPr="00FC26CA">
        <w:rPr>
          <w:lang w:val="en-US"/>
        </w:rPr>
        <w:t>justo</w:t>
      </w:r>
      <w:proofErr w:type="spellEnd"/>
      <w:r w:rsidRPr="00FC26CA">
        <w:rPr>
          <w:lang w:val="en-US"/>
        </w:rPr>
        <w:t xml:space="preserve"> duo </w:t>
      </w:r>
      <w:proofErr w:type="spellStart"/>
      <w:r w:rsidRPr="00FC26CA">
        <w:rPr>
          <w:lang w:val="en-US"/>
        </w:rPr>
        <w:t>dolores</w:t>
      </w:r>
      <w:proofErr w:type="spellEnd"/>
      <w:r w:rsidRPr="00FC26CA">
        <w:rPr>
          <w:lang w:val="en-US"/>
        </w:rPr>
        <w:t xml:space="preserve"> et </w:t>
      </w:r>
      <w:proofErr w:type="spellStart"/>
      <w:r w:rsidRPr="00FC26CA">
        <w:rPr>
          <w:lang w:val="en-US"/>
        </w:rPr>
        <w:t>ea</w:t>
      </w:r>
      <w:proofErr w:type="spell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rebum</w:t>
      </w:r>
      <w:proofErr w:type="spellEnd"/>
      <w:r w:rsidRPr="00FC26CA">
        <w:rPr>
          <w:lang w:val="en-US"/>
        </w:rPr>
        <w:t xml:space="preserve">. Stet </w:t>
      </w:r>
      <w:proofErr w:type="spellStart"/>
      <w:r w:rsidRPr="00FC26CA">
        <w:rPr>
          <w:lang w:val="en-US"/>
        </w:rPr>
        <w:t>clita</w:t>
      </w:r>
      <w:proofErr w:type="spell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kasd</w:t>
      </w:r>
      <w:proofErr w:type="spell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gubergren</w:t>
      </w:r>
      <w:proofErr w:type="spellEnd"/>
      <w:r w:rsidRPr="00FC26CA">
        <w:rPr>
          <w:lang w:val="en-US"/>
        </w:rPr>
        <w:t xml:space="preserve">, no sea </w:t>
      </w:r>
      <w:proofErr w:type="spellStart"/>
      <w:r w:rsidRPr="00FC26CA">
        <w:rPr>
          <w:lang w:val="en-US"/>
        </w:rPr>
        <w:t>takimata</w:t>
      </w:r>
      <w:proofErr w:type="spell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sanctus</w:t>
      </w:r>
      <w:proofErr w:type="spell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est</w:t>
      </w:r>
      <w:proofErr w:type="spellEnd"/>
      <w:r w:rsidRPr="00FC26CA">
        <w:rPr>
          <w:lang w:val="en-US"/>
        </w:rPr>
        <w:t xml:space="preserve"> Lorem ipsum dolor sit </w:t>
      </w:r>
      <w:proofErr w:type="spellStart"/>
      <w:r w:rsidRPr="00FC26CA">
        <w:rPr>
          <w:lang w:val="en-US"/>
        </w:rPr>
        <w:t>amet</w:t>
      </w:r>
      <w:proofErr w:type="spellEnd"/>
      <w:r w:rsidRPr="00FC26CA">
        <w:rPr>
          <w:lang w:val="en-US"/>
        </w:rPr>
        <w:t xml:space="preserve">.  Lorem ipsum dolor sit </w:t>
      </w:r>
      <w:proofErr w:type="spellStart"/>
      <w:r w:rsidRPr="00FC26CA">
        <w:rPr>
          <w:lang w:val="en-US"/>
        </w:rPr>
        <w:t>amet</w:t>
      </w:r>
      <w:proofErr w:type="spellEnd"/>
      <w:r w:rsidRPr="00FC26CA">
        <w:rPr>
          <w:lang w:val="en-US"/>
        </w:rPr>
        <w:t xml:space="preserve">, </w:t>
      </w:r>
      <w:proofErr w:type="spellStart"/>
      <w:r w:rsidRPr="00FC26CA">
        <w:rPr>
          <w:lang w:val="en-US"/>
        </w:rPr>
        <w:t>consetetur</w:t>
      </w:r>
      <w:proofErr w:type="spell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sadipscing</w:t>
      </w:r>
      <w:proofErr w:type="spell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elitr</w:t>
      </w:r>
      <w:proofErr w:type="spellEnd"/>
      <w:r w:rsidRPr="00FC26CA">
        <w:rPr>
          <w:lang w:val="en-US"/>
        </w:rPr>
        <w:t xml:space="preserve">, sed diam </w:t>
      </w:r>
      <w:proofErr w:type="spellStart"/>
      <w:r w:rsidRPr="00FC26CA">
        <w:rPr>
          <w:lang w:val="en-US"/>
        </w:rPr>
        <w:t>nonumy</w:t>
      </w:r>
      <w:proofErr w:type="spell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eirmod</w:t>
      </w:r>
      <w:proofErr w:type="spell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lastRenderedPageBreak/>
        <w:t>tempor</w:t>
      </w:r>
      <w:proofErr w:type="spell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invidunt</w:t>
      </w:r>
      <w:proofErr w:type="spell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ut</w:t>
      </w:r>
      <w:proofErr w:type="spell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labore</w:t>
      </w:r>
      <w:proofErr w:type="spellEnd"/>
      <w:r w:rsidRPr="00FC26CA">
        <w:rPr>
          <w:lang w:val="en-US"/>
        </w:rPr>
        <w:t xml:space="preserve"> et dolore magna </w:t>
      </w:r>
      <w:proofErr w:type="spellStart"/>
      <w:r w:rsidRPr="00FC26CA">
        <w:rPr>
          <w:lang w:val="en-US"/>
        </w:rPr>
        <w:t>aliquyam</w:t>
      </w:r>
      <w:proofErr w:type="spell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erat</w:t>
      </w:r>
      <w:proofErr w:type="spellEnd"/>
      <w:r w:rsidRPr="00FC26CA">
        <w:rPr>
          <w:lang w:val="en-US"/>
        </w:rPr>
        <w:t xml:space="preserve">, sed diam </w:t>
      </w:r>
      <w:proofErr w:type="spellStart"/>
      <w:r w:rsidRPr="00FC26CA">
        <w:rPr>
          <w:lang w:val="en-US"/>
        </w:rPr>
        <w:t>voluptua</w:t>
      </w:r>
      <w:proofErr w:type="spellEnd"/>
      <w:r w:rsidRPr="00FC26CA">
        <w:rPr>
          <w:lang w:val="en-US"/>
        </w:rPr>
        <w:t xml:space="preserve">. At </w:t>
      </w:r>
      <w:proofErr w:type="spellStart"/>
      <w:r w:rsidRPr="00FC26CA">
        <w:rPr>
          <w:lang w:val="en-US"/>
        </w:rPr>
        <w:t>vero</w:t>
      </w:r>
      <w:proofErr w:type="spell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eos</w:t>
      </w:r>
      <w:proofErr w:type="spellEnd"/>
      <w:r w:rsidRPr="00FC26CA">
        <w:rPr>
          <w:lang w:val="en-US"/>
        </w:rPr>
        <w:t xml:space="preserve"> et </w:t>
      </w:r>
      <w:proofErr w:type="spellStart"/>
      <w:r w:rsidRPr="00FC26CA">
        <w:rPr>
          <w:lang w:val="en-US"/>
        </w:rPr>
        <w:t>accusam</w:t>
      </w:r>
      <w:proofErr w:type="spellEnd"/>
      <w:r w:rsidRPr="00FC26CA">
        <w:rPr>
          <w:lang w:val="en-US"/>
        </w:rPr>
        <w:t xml:space="preserve"> et </w:t>
      </w:r>
      <w:proofErr w:type="spellStart"/>
      <w:r w:rsidRPr="00FC26CA">
        <w:rPr>
          <w:lang w:val="en-US"/>
        </w:rPr>
        <w:t>justo</w:t>
      </w:r>
      <w:proofErr w:type="spellEnd"/>
      <w:r w:rsidRPr="00FC26CA">
        <w:rPr>
          <w:lang w:val="en-US"/>
        </w:rPr>
        <w:t xml:space="preserve"> duo </w:t>
      </w:r>
      <w:proofErr w:type="spellStart"/>
      <w:r w:rsidRPr="00FC26CA">
        <w:rPr>
          <w:lang w:val="en-US"/>
        </w:rPr>
        <w:t>dolores</w:t>
      </w:r>
      <w:proofErr w:type="spellEnd"/>
      <w:r w:rsidRPr="00FC26CA">
        <w:rPr>
          <w:lang w:val="en-US"/>
        </w:rPr>
        <w:t xml:space="preserve"> et </w:t>
      </w:r>
      <w:proofErr w:type="spellStart"/>
      <w:r w:rsidRPr="00FC26CA">
        <w:rPr>
          <w:lang w:val="en-US"/>
        </w:rPr>
        <w:t>ea</w:t>
      </w:r>
      <w:proofErr w:type="spell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rebum</w:t>
      </w:r>
      <w:proofErr w:type="spellEnd"/>
      <w:r w:rsidRPr="00FC26CA">
        <w:rPr>
          <w:lang w:val="en-US"/>
        </w:rPr>
        <w:t xml:space="preserve">. Stet </w:t>
      </w:r>
      <w:proofErr w:type="spellStart"/>
      <w:r w:rsidRPr="00FC26CA">
        <w:rPr>
          <w:lang w:val="en-US"/>
        </w:rPr>
        <w:t>clita</w:t>
      </w:r>
      <w:proofErr w:type="spell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kasd</w:t>
      </w:r>
      <w:proofErr w:type="spell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gubergren</w:t>
      </w:r>
      <w:proofErr w:type="spellEnd"/>
      <w:r w:rsidRPr="00FC26CA">
        <w:rPr>
          <w:lang w:val="en-US"/>
        </w:rPr>
        <w:t xml:space="preserve">, no sea </w:t>
      </w:r>
      <w:proofErr w:type="spellStart"/>
      <w:r w:rsidRPr="00FC26CA">
        <w:rPr>
          <w:lang w:val="en-US"/>
        </w:rPr>
        <w:t>takimata</w:t>
      </w:r>
      <w:proofErr w:type="spell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sanctus</w:t>
      </w:r>
      <w:proofErr w:type="spell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est</w:t>
      </w:r>
      <w:proofErr w:type="spellEnd"/>
      <w:r w:rsidRPr="00FC26CA">
        <w:rPr>
          <w:lang w:val="en-US"/>
        </w:rPr>
        <w:t xml:space="preserve"> Lorem ipsum dolor sit </w:t>
      </w:r>
      <w:proofErr w:type="spellStart"/>
      <w:r w:rsidRPr="00FC26CA">
        <w:rPr>
          <w:lang w:val="en-US"/>
        </w:rPr>
        <w:t>amet</w:t>
      </w:r>
      <w:proofErr w:type="spellEnd"/>
      <w:r w:rsidRPr="00FC26CA">
        <w:rPr>
          <w:lang w:val="en-US"/>
        </w:rPr>
        <w:t>.</w:t>
      </w:r>
    </w:p>
    <w:p w:rsidR="00334E3C" w:rsidRPr="00FC26CA" w:rsidRDefault="00334E3C" w:rsidP="00334E3C">
      <w:pPr>
        <w:spacing w:after="0"/>
        <w:rPr>
          <w:lang w:val="en-US"/>
        </w:rPr>
      </w:pPr>
    </w:p>
    <w:p w:rsidR="00334E3C" w:rsidRPr="00FC26CA" w:rsidRDefault="00334E3C" w:rsidP="00334E3C">
      <w:pPr>
        <w:spacing w:after="0"/>
        <w:rPr>
          <w:lang w:val="en-US"/>
        </w:rPr>
      </w:pPr>
      <w:r w:rsidRPr="00FC26CA">
        <w:rPr>
          <w:lang w:val="en-US"/>
        </w:rPr>
        <w:t xml:space="preserve">Lorem ipsum dolor sit </w:t>
      </w:r>
      <w:proofErr w:type="spellStart"/>
      <w:r w:rsidRPr="00FC26CA">
        <w:rPr>
          <w:lang w:val="en-US"/>
        </w:rPr>
        <w:t>amet</w:t>
      </w:r>
      <w:proofErr w:type="spellEnd"/>
      <w:r w:rsidRPr="00FC26CA">
        <w:rPr>
          <w:lang w:val="en-US"/>
        </w:rPr>
        <w:t xml:space="preserve">, </w:t>
      </w:r>
      <w:proofErr w:type="spellStart"/>
      <w:r w:rsidRPr="00FC26CA">
        <w:rPr>
          <w:lang w:val="en-US"/>
        </w:rPr>
        <w:t>consetetur</w:t>
      </w:r>
      <w:proofErr w:type="spell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sadipscing</w:t>
      </w:r>
      <w:proofErr w:type="spell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elitr</w:t>
      </w:r>
      <w:proofErr w:type="spellEnd"/>
      <w:r w:rsidRPr="00FC26CA">
        <w:rPr>
          <w:lang w:val="en-US"/>
        </w:rPr>
        <w:t xml:space="preserve">, sed diam </w:t>
      </w:r>
      <w:proofErr w:type="spellStart"/>
      <w:r w:rsidRPr="00FC26CA">
        <w:rPr>
          <w:lang w:val="en-US"/>
        </w:rPr>
        <w:t>nonumy</w:t>
      </w:r>
      <w:proofErr w:type="spell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eirmod</w:t>
      </w:r>
      <w:proofErr w:type="spell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tempor</w:t>
      </w:r>
      <w:proofErr w:type="spell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invidunt</w:t>
      </w:r>
      <w:proofErr w:type="spell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ut</w:t>
      </w:r>
      <w:proofErr w:type="spell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labore</w:t>
      </w:r>
      <w:proofErr w:type="spellEnd"/>
      <w:r w:rsidRPr="00FC26CA">
        <w:rPr>
          <w:lang w:val="en-US"/>
        </w:rPr>
        <w:t xml:space="preserve"> et dolore magna </w:t>
      </w:r>
      <w:proofErr w:type="spellStart"/>
      <w:r w:rsidRPr="00FC26CA">
        <w:rPr>
          <w:lang w:val="en-US"/>
        </w:rPr>
        <w:t>aliquyam</w:t>
      </w:r>
      <w:proofErr w:type="spell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erat</w:t>
      </w:r>
      <w:proofErr w:type="spellEnd"/>
      <w:r w:rsidRPr="00FC26CA">
        <w:rPr>
          <w:lang w:val="en-US"/>
        </w:rPr>
        <w:t xml:space="preserve">, sed diam </w:t>
      </w:r>
      <w:proofErr w:type="spellStart"/>
      <w:r w:rsidRPr="00FC26CA">
        <w:rPr>
          <w:lang w:val="en-US"/>
        </w:rPr>
        <w:t>voluptua</w:t>
      </w:r>
      <w:proofErr w:type="spellEnd"/>
      <w:r w:rsidRPr="00FC26CA">
        <w:rPr>
          <w:lang w:val="en-US"/>
        </w:rPr>
        <w:t xml:space="preserve">. At </w:t>
      </w:r>
      <w:proofErr w:type="spellStart"/>
      <w:r w:rsidRPr="00FC26CA">
        <w:rPr>
          <w:lang w:val="en-US"/>
        </w:rPr>
        <w:t>vero</w:t>
      </w:r>
      <w:proofErr w:type="spell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eos</w:t>
      </w:r>
      <w:proofErr w:type="spellEnd"/>
      <w:r w:rsidRPr="00FC26CA">
        <w:rPr>
          <w:lang w:val="en-US"/>
        </w:rPr>
        <w:t xml:space="preserve"> et </w:t>
      </w:r>
      <w:proofErr w:type="spellStart"/>
      <w:r w:rsidRPr="00FC26CA">
        <w:rPr>
          <w:lang w:val="en-US"/>
        </w:rPr>
        <w:t>accusam</w:t>
      </w:r>
      <w:proofErr w:type="spellEnd"/>
      <w:r w:rsidRPr="00FC26CA">
        <w:rPr>
          <w:lang w:val="en-US"/>
        </w:rPr>
        <w:t xml:space="preserve"> et </w:t>
      </w:r>
      <w:proofErr w:type="spellStart"/>
      <w:r w:rsidRPr="00FC26CA">
        <w:rPr>
          <w:lang w:val="en-US"/>
        </w:rPr>
        <w:t>justo</w:t>
      </w:r>
      <w:proofErr w:type="spellEnd"/>
      <w:r w:rsidRPr="00FC26CA">
        <w:rPr>
          <w:lang w:val="en-US"/>
        </w:rPr>
        <w:t xml:space="preserve"> duo </w:t>
      </w:r>
      <w:proofErr w:type="spellStart"/>
      <w:r w:rsidRPr="00FC26CA">
        <w:rPr>
          <w:lang w:val="en-US"/>
        </w:rPr>
        <w:t>dolores</w:t>
      </w:r>
      <w:proofErr w:type="spellEnd"/>
      <w:r w:rsidRPr="00FC26CA">
        <w:rPr>
          <w:lang w:val="en-US"/>
        </w:rPr>
        <w:t xml:space="preserve"> et </w:t>
      </w:r>
      <w:proofErr w:type="spellStart"/>
      <w:r w:rsidRPr="00FC26CA">
        <w:rPr>
          <w:lang w:val="en-US"/>
        </w:rPr>
        <w:t>ea</w:t>
      </w:r>
      <w:proofErr w:type="spell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rebum</w:t>
      </w:r>
      <w:proofErr w:type="spellEnd"/>
      <w:r w:rsidRPr="00FC26CA">
        <w:rPr>
          <w:lang w:val="en-US"/>
        </w:rPr>
        <w:t xml:space="preserve">. Stet </w:t>
      </w:r>
      <w:proofErr w:type="spellStart"/>
      <w:r w:rsidRPr="00FC26CA">
        <w:rPr>
          <w:lang w:val="en-US"/>
        </w:rPr>
        <w:t>clita</w:t>
      </w:r>
      <w:proofErr w:type="spell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kasd</w:t>
      </w:r>
      <w:proofErr w:type="spell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gubergren</w:t>
      </w:r>
      <w:proofErr w:type="spellEnd"/>
      <w:r w:rsidRPr="00FC26CA">
        <w:rPr>
          <w:lang w:val="en-US"/>
        </w:rPr>
        <w:t xml:space="preserve">, no sea </w:t>
      </w:r>
      <w:proofErr w:type="spellStart"/>
      <w:r w:rsidRPr="00FC26CA">
        <w:rPr>
          <w:lang w:val="en-US"/>
        </w:rPr>
        <w:t>takimata</w:t>
      </w:r>
      <w:proofErr w:type="spell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sanctus</w:t>
      </w:r>
      <w:proofErr w:type="spell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est</w:t>
      </w:r>
      <w:proofErr w:type="spellEnd"/>
      <w:r w:rsidRPr="00FC26CA">
        <w:rPr>
          <w:lang w:val="en-US"/>
        </w:rPr>
        <w:t xml:space="preserve"> Lorem ipsum dolor sit </w:t>
      </w:r>
      <w:proofErr w:type="spellStart"/>
      <w:r w:rsidRPr="00FC26CA">
        <w:rPr>
          <w:lang w:val="en-US"/>
        </w:rPr>
        <w:t>amet</w:t>
      </w:r>
      <w:proofErr w:type="spellEnd"/>
      <w:r w:rsidRPr="00FC26CA">
        <w:rPr>
          <w:lang w:val="en-US"/>
        </w:rPr>
        <w:t xml:space="preserve">. </w:t>
      </w:r>
    </w:p>
    <w:p w:rsidR="00334E3C" w:rsidRPr="00FC26CA" w:rsidRDefault="00334E3C" w:rsidP="00334E3C">
      <w:pPr>
        <w:spacing w:after="0"/>
        <w:rPr>
          <w:lang w:val="en-US"/>
        </w:rPr>
      </w:pPr>
      <w:r w:rsidRPr="00FC26CA">
        <w:rPr>
          <w:lang w:val="en-US"/>
        </w:rPr>
        <w:t xml:space="preserve">Lorem ipsum dolor sit </w:t>
      </w:r>
      <w:proofErr w:type="spellStart"/>
      <w:r w:rsidRPr="00FC26CA">
        <w:rPr>
          <w:lang w:val="en-US"/>
        </w:rPr>
        <w:t>amet</w:t>
      </w:r>
      <w:proofErr w:type="spellEnd"/>
      <w:r w:rsidRPr="00FC26CA">
        <w:rPr>
          <w:lang w:val="en-US"/>
        </w:rPr>
        <w:t xml:space="preserve">, </w:t>
      </w:r>
      <w:proofErr w:type="spellStart"/>
      <w:r w:rsidRPr="00FC26CA">
        <w:rPr>
          <w:lang w:val="en-US"/>
        </w:rPr>
        <w:t>consetetur</w:t>
      </w:r>
      <w:proofErr w:type="spell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sadipscing</w:t>
      </w:r>
      <w:proofErr w:type="spell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elitr</w:t>
      </w:r>
      <w:proofErr w:type="spellEnd"/>
      <w:r w:rsidRPr="00FC26CA">
        <w:rPr>
          <w:lang w:val="en-US"/>
        </w:rPr>
        <w:t xml:space="preserve">, sed diam </w:t>
      </w:r>
      <w:proofErr w:type="spellStart"/>
      <w:r w:rsidRPr="00FC26CA">
        <w:rPr>
          <w:lang w:val="en-US"/>
        </w:rPr>
        <w:t>nonumy</w:t>
      </w:r>
      <w:proofErr w:type="spell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eirmod</w:t>
      </w:r>
      <w:proofErr w:type="spell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tempor</w:t>
      </w:r>
      <w:proofErr w:type="spell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invidunt</w:t>
      </w:r>
      <w:proofErr w:type="spell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ut</w:t>
      </w:r>
      <w:proofErr w:type="spell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labore</w:t>
      </w:r>
      <w:proofErr w:type="spellEnd"/>
      <w:r w:rsidRPr="00FC26CA">
        <w:rPr>
          <w:lang w:val="en-US"/>
        </w:rPr>
        <w:t xml:space="preserve"> et dolore magna </w:t>
      </w:r>
      <w:proofErr w:type="spellStart"/>
      <w:r w:rsidRPr="00FC26CA">
        <w:rPr>
          <w:lang w:val="en-US"/>
        </w:rPr>
        <w:t>aliquyam</w:t>
      </w:r>
      <w:proofErr w:type="spell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erat</w:t>
      </w:r>
      <w:proofErr w:type="spellEnd"/>
      <w:r w:rsidRPr="00FC26CA">
        <w:rPr>
          <w:lang w:val="en-US"/>
        </w:rPr>
        <w:t xml:space="preserve">, sed diam </w:t>
      </w:r>
      <w:proofErr w:type="spellStart"/>
      <w:r w:rsidRPr="00FC26CA">
        <w:rPr>
          <w:lang w:val="en-US"/>
        </w:rPr>
        <w:t>voluptua</w:t>
      </w:r>
      <w:proofErr w:type="spellEnd"/>
      <w:r w:rsidRPr="00FC26CA">
        <w:rPr>
          <w:lang w:val="en-US"/>
        </w:rPr>
        <w:t xml:space="preserve">. At </w:t>
      </w:r>
      <w:proofErr w:type="spellStart"/>
      <w:r w:rsidRPr="00FC26CA">
        <w:rPr>
          <w:lang w:val="en-US"/>
        </w:rPr>
        <w:t>vero</w:t>
      </w:r>
      <w:proofErr w:type="spell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eos</w:t>
      </w:r>
      <w:proofErr w:type="spellEnd"/>
      <w:r w:rsidRPr="00FC26CA">
        <w:rPr>
          <w:lang w:val="en-US"/>
        </w:rPr>
        <w:t xml:space="preserve"> et </w:t>
      </w:r>
      <w:proofErr w:type="spellStart"/>
      <w:r w:rsidRPr="00FC26CA">
        <w:rPr>
          <w:lang w:val="en-US"/>
        </w:rPr>
        <w:t>accusam</w:t>
      </w:r>
      <w:proofErr w:type="spellEnd"/>
      <w:r w:rsidRPr="00FC26CA">
        <w:rPr>
          <w:lang w:val="en-US"/>
        </w:rPr>
        <w:t xml:space="preserve"> et </w:t>
      </w:r>
      <w:proofErr w:type="spellStart"/>
      <w:r w:rsidRPr="00FC26CA">
        <w:rPr>
          <w:lang w:val="en-US"/>
        </w:rPr>
        <w:t>justo</w:t>
      </w:r>
      <w:proofErr w:type="spellEnd"/>
      <w:r w:rsidRPr="00FC26CA">
        <w:rPr>
          <w:lang w:val="en-US"/>
        </w:rPr>
        <w:t xml:space="preserve"> duo </w:t>
      </w:r>
      <w:proofErr w:type="spellStart"/>
      <w:r w:rsidRPr="00FC26CA">
        <w:rPr>
          <w:lang w:val="en-US"/>
        </w:rPr>
        <w:t>dolores</w:t>
      </w:r>
      <w:proofErr w:type="spellEnd"/>
      <w:r w:rsidRPr="00FC26CA">
        <w:rPr>
          <w:lang w:val="en-US"/>
        </w:rPr>
        <w:t xml:space="preserve"> et </w:t>
      </w:r>
      <w:proofErr w:type="spellStart"/>
      <w:r w:rsidRPr="00FC26CA">
        <w:rPr>
          <w:lang w:val="en-US"/>
        </w:rPr>
        <w:t>ea</w:t>
      </w:r>
      <w:proofErr w:type="spell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rebum</w:t>
      </w:r>
      <w:proofErr w:type="spellEnd"/>
      <w:r w:rsidRPr="00FC26CA">
        <w:rPr>
          <w:lang w:val="en-US"/>
        </w:rPr>
        <w:t xml:space="preserve">. Stet </w:t>
      </w:r>
      <w:proofErr w:type="spellStart"/>
      <w:r w:rsidRPr="00FC26CA">
        <w:rPr>
          <w:lang w:val="en-US"/>
        </w:rPr>
        <w:t>clita</w:t>
      </w:r>
      <w:proofErr w:type="spell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kasd</w:t>
      </w:r>
      <w:proofErr w:type="spell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gubergren</w:t>
      </w:r>
      <w:proofErr w:type="spellEnd"/>
      <w:r w:rsidRPr="00FC26CA">
        <w:rPr>
          <w:lang w:val="en-US"/>
        </w:rPr>
        <w:t xml:space="preserve">, no sea </w:t>
      </w:r>
      <w:proofErr w:type="spellStart"/>
      <w:r w:rsidRPr="00FC26CA">
        <w:rPr>
          <w:lang w:val="en-US"/>
        </w:rPr>
        <w:t>takimata</w:t>
      </w:r>
      <w:proofErr w:type="spell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sanctus</w:t>
      </w:r>
      <w:proofErr w:type="spell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est</w:t>
      </w:r>
      <w:proofErr w:type="spellEnd"/>
      <w:r w:rsidRPr="00FC26CA">
        <w:rPr>
          <w:lang w:val="en-US"/>
        </w:rPr>
        <w:t xml:space="preserve"> Lorem ipsum dolor sit </w:t>
      </w:r>
      <w:proofErr w:type="spellStart"/>
      <w:r w:rsidRPr="00FC26CA">
        <w:rPr>
          <w:lang w:val="en-US"/>
        </w:rPr>
        <w:t>amet</w:t>
      </w:r>
      <w:proofErr w:type="spellEnd"/>
      <w:r w:rsidRPr="00FC26CA">
        <w:rPr>
          <w:lang w:val="en-US"/>
        </w:rPr>
        <w:t>.</w:t>
      </w:r>
    </w:p>
    <w:p w:rsidR="00334E3C" w:rsidRPr="00FC26CA" w:rsidRDefault="00334E3C" w:rsidP="00334E3C">
      <w:pPr>
        <w:spacing w:after="0"/>
        <w:rPr>
          <w:lang w:val="en-US"/>
        </w:rPr>
      </w:pPr>
    </w:p>
    <w:p w:rsidR="00FC26CA" w:rsidRDefault="00FC26CA" w:rsidP="00334E3C">
      <w:pPr>
        <w:spacing w:after="0"/>
      </w:pPr>
      <w:r>
        <w:t>Mit freundlichem Gruß</w:t>
      </w:r>
    </w:p>
    <w:p w:rsidR="00FC26CA" w:rsidRDefault="00FC26CA" w:rsidP="00334E3C">
      <w:pPr>
        <w:spacing w:after="0"/>
      </w:pPr>
    </w:p>
    <w:p w:rsidR="00FC26CA" w:rsidRDefault="00FC26CA" w:rsidP="00334E3C">
      <w:pPr>
        <w:spacing w:after="0"/>
      </w:pPr>
    </w:p>
    <w:p w:rsidR="00334E3C" w:rsidRPr="00FC26CA" w:rsidRDefault="00FC26CA" w:rsidP="00334E3C">
      <w:pPr>
        <w:spacing w:after="0"/>
      </w:pPr>
      <w:r>
        <w:t>M</w:t>
      </w:r>
      <w:r w:rsidR="00334E3C" w:rsidRPr="00FC26CA">
        <w:t>ax Mustermann</w:t>
      </w:r>
    </w:p>
    <w:sectPr w:rsidR="00334E3C" w:rsidRPr="00FC26CA" w:rsidSect="00E55AA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985" w:right="1134" w:bottom="1134" w:left="124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C26CA" w:rsidRDefault="00FC26CA" w:rsidP="00A20616">
      <w:pPr>
        <w:spacing w:after="0" w:line="240" w:lineRule="auto"/>
      </w:pPr>
      <w:r>
        <w:separator/>
      </w:r>
    </w:p>
  </w:endnote>
  <w:endnote w:type="continuationSeparator" w:id="0">
    <w:p w:rsidR="00FC26CA" w:rsidRDefault="00FC26CA" w:rsidP="00A206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71DC" w:rsidRDefault="00AC71D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71DC" w:rsidRDefault="00AC71DC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71DC" w:rsidRDefault="00AC71D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C26CA" w:rsidRDefault="00FC26CA" w:rsidP="00A20616">
      <w:pPr>
        <w:spacing w:after="0" w:line="240" w:lineRule="auto"/>
      </w:pPr>
      <w:r>
        <w:separator/>
      </w:r>
    </w:p>
  </w:footnote>
  <w:footnote w:type="continuationSeparator" w:id="0">
    <w:p w:rsidR="00FC26CA" w:rsidRDefault="00FC26CA" w:rsidP="00A206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71DC" w:rsidRDefault="00AC71D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19FC" w:rsidRDefault="00E55AA3">
    <w:pPr>
      <w:pStyle w:val="Kopfzeil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5FD027B" wp14:editId="06552046">
          <wp:simplePos x="0" y="0"/>
          <wp:positionH relativeFrom="column">
            <wp:posOffset>-1270</wp:posOffset>
          </wp:positionH>
          <wp:positionV relativeFrom="paragraph">
            <wp:posOffset>-2540</wp:posOffset>
          </wp:positionV>
          <wp:extent cx="3916680" cy="1011936"/>
          <wp:effectExtent l="0" t="0" r="7620" b="0"/>
          <wp:wrapNone/>
          <wp:docPr id="29" name="Grafik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i_FL_Haupt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16680" cy="10119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pPr w:leftFromText="425" w:rightFromText="142" w:vertAnchor="page" w:horzAnchor="page" w:tblpX="8761" w:tblpY="2694"/>
      <w:tblOverlap w:val="never"/>
      <w:tblW w:w="295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28" w:type="dxa"/>
        <w:right w:w="28" w:type="dxa"/>
      </w:tblCellMar>
      <w:tblLook w:val="0600" w:firstRow="0" w:lastRow="0" w:firstColumn="0" w:lastColumn="0" w:noHBand="1" w:noVBand="1"/>
    </w:tblPr>
    <w:tblGrid>
      <w:gridCol w:w="291"/>
      <w:gridCol w:w="2659"/>
    </w:tblGrid>
    <w:tr w:rsidR="00195600" w:rsidTr="00224924">
      <w:trPr>
        <w:trHeight w:val="210"/>
      </w:trPr>
      <w:tc>
        <w:tcPr>
          <w:tcW w:w="2950" w:type="dxa"/>
          <w:gridSpan w:val="2"/>
          <w:vAlign w:val="bottom"/>
        </w:tcPr>
        <w:p w:rsidR="00195600" w:rsidRPr="00594692" w:rsidRDefault="00AC71DC" w:rsidP="00195600">
          <w:pPr>
            <w:rPr>
              <w:b/>
              <w:color w:val="6F6F6F"/>
              <w:sz w:val="16"/>
              <w:szCs w:val="16"/>
            </w:rPr>
          </w:pPr>
          <w:r>
            <w:rPr>
              <w:b/>
              <w:color w:val="6F6F6F"/>
              <w:sz w:val="16"/>
              <w:szCs w:val="16"/>
            </w:rPr>
            <w:t>Ggf. Titel, Vorname Name</w:t>
          </w:r>
        </w:p>
      </w:tc>
    </w:tr>
    <w:tr w:rsidR="00195600" w:rsidTr="00224924">
      <w:trPr>
        <w:trHeight w:val="211"/>
      </w:trPr>
      <w:tc>
        <w:tcPr>
          <w:tcW w:w="2950" w:type="dxa"/>
          <w:gridSpan w:val="2"/>
          <w:vAlign w:val="bottom"/>
        </w:tcPr>
        <w:p w:rsidR="00195600" w:rsidRDefault="00AC71DC" w:rsidP="00195600">
          <w:pPr>
            <w:rPr>
              <w:color w:val="6F6F6F"/>
              <w:sz w:val="16"/>
              <w:szCs w:val="16"/>
            </w:rPr>
          </w:pPr>
          <w:r>
            <w:rPr>
              <w:color w:val="6F6F6F"/>
              <w:sz w:val="16"/>
              <w:szCs w:val="16"/>
            </w:rPr>
            <w:t>Dekanat</w:t>
          </w:r>
        </w:p>
        <w:p w:rsidR="003B29BE" w:rsidRDefault="00AC71DC" w:rsidP="00195600">
          <w:pPr>
            <w:rPr>
              <w:color w:val="6F6F6F"/>
              <w:sz w:val="16"/>
              <w:szCs w:val="16"/>
            </w:rPr>
          </w:pPr>
          <w:r>
            <w:rPr>
              <w:color w:val="6F6F6F"/>
              <w:sz w:val="16"/>
              <w:szCs w:val="16"/>
            </w:rPr>
            <w:t>Dekanin/Geschäftsführung/Sekretariat</w:t>
          </w:r>
        </w:p>
        <w:p w:rsidR="003B29BE" w:rsidRDefault="003B29BE" w:rsidP="00195600">
          <w:pPr>
            <w:rPr>
              <w:color w:val="6F6F6F"/>
              <w:sz w:val="16"/>
              <w:szCs w:val="16"/>
            </w:rPr>
          </w:pPr>
        </w:p>
        <w:p w:rsidR="003B29BE" w:rsidRDefault="003B29BE" w:rsidP="00195600">
          <w:pPr>
            <w:rPr>
              <w:color w:val="6F6F6F"/>
              <w:sz w:val="16"/>
              <w:szCs w:val="16"/>
            </w:rPr>
          </w:pPr>
        </w:p>
        <w:p w:rsidR="003B29BE" w:rsidRPr="00A451E4" w:rsidRDefault="003B29BE" w:rsidP="00AC71DC">
          <w:pPr>
            <w:rPr>
              <w:color w:val="6F6F6F"/>
              <w:sz w:val="16"/>
              <w:szCs w:val="16"/>
            </w:rPr>
          </w:pPr>
        </w:p>
      </w:tc>
    </w:tr>
    <w:tr w:rsidR="00195600" w:rsidTr="00224924">
      <w:trPr>
        <w:trHeight w:val="211"/>
      </w:trPr>
      <w:tc>
        <w:tcPr>
          <w:tcW w:w="2950" w:type="dxa"/>
          <w:gridSpan w:val="2"/>
          <w:vAlign w:val="bottom"/>
        </w:tcPr>
        <w:p w:rsidR="00195600" w:rsidRPr="00A451E4" w:rsidRDefault="00195600" w:rsidP="00195600">
          <w:pPr>
            <w:rPr>
              <w:color w:val="6F6F6F"/>
              <w:sz w:val="16"/>
              <w:szCs w:val="16"/>
            </w:rPr>
          </w:pPr>
        </w:p>
      </w:tc>
    </w:tr>
    <w:tr w:rsidR="00195600" w:rsidTr="00224924">
      <w:trPr>
        <w:trHeight w:val="211"/>
      </w:trPr>
      <w:tc>
        <w:tcPr>
          <w:tcW w:w="2950" w:type="dxa"/>
          <w:gridSpan w:val="2"/>
          <w:vAlign w:val="bottom"/>
        </w:tcPr>
        <w:p w:rsidR="00195600" w:rsidRPr="00A451E4" w:rsidRDefault="00195600" w:rsidP="00195600">
          <w:pPr>
            <w:rPr>
              <w:color w:val="6F6F6F"/>
              <w:sz w:val="16"/>
              <w:szCs w:val="16"/>
            </w:rPr>
          </w:pPr>
        </w:p>
      </w:tc>
    </w:tr>
    <w:tr w:rsidR="00195600" w:rsidTr="00224924">
      <w:trPr>
        <w:trHeight w:val="211"/>
      </w:trPr>
      <w:tc>
        <w:tcPr>
          <w:tcW w:w="2950" w:type="dxa"/>
          <w:gridSpan w:val="2"/>
          <w:vAlign w:val="bottom"/>
        </w:tcPr>
        <w:p w:rsidR="00195600" w:rsidRPr="00A451E4" w:rsidRDefault="00195600" w:rsidP="00195600">
          <w:pPr>
            <w:rPr>
              <w:color w:val="6F6F6F"/>
              <w:sz w:val="16"/>
              <w:szCs w:val="16"/>
            </w:rPr>
          </w:pPr>
        </w:p>
      </w:tc>
    </w:tr>
    <w:tr w:rsidR="00195600" w:rsidTr="00224924">
      <w:trPr>
        <w:trHeight w:val="211"/>
      </w:trPr>
      <w:tc>
        <w:tcPr>
          <w:tcW w:w="2950" w:type="dxa"/>
          <w:gridSpan w:val="2"/>
          <w:vAlign w:val="bottom"/>
        </w:tcPr>
        <w:p w:rsidR="00195600" w:rsidRPr="00A451E4" w:rsidRDefault="00195600" w:rsidP="00195600">
          <w:pPr>
            <w:rPr>
              <w:color w:val="6F6F6F"/>
              <w:sz w:val="16"/>
              <w:szCs w:val="16"/>
            </w:rPr>
          </w:pPr>
        </w:p>
      </w:tc>
    </w:tr>
    <w:tr w:rsidR="00195600" w:rsidTr="00224924">
      <w:trPr>
        <w:trHeight w:val="211"/>
      </w:trPr>
      <w:tc>
        <w:tcPr>
          <w:tcW w:w="2950" w:type="dxa"/>
          <w:gridSpan w:val="2"/>
          <w:vAlign w:val="bottom"/>
        </w:tcPr>
        <w:p w:rsidR="00195600" w:rsidRPr="00594692" w:rsidRDefault="00195600" w:rsidP="00195600">
          <w:pPr>
            <w:rPr>
              <w:b/>
              <w:color w:val="6F6F6F"/>
              <w:sz w:val="16"/>
              <w:szCs w:val="16"/>
            </w:rPr>
          </w:pPr>
          <w:r w:rsidRPr="00594692">
            <w:rPr>
              <w:b/>
              <w:color w:val="6F6F6F"/>
              <w:sz w:val="16"/>
              <w:szCs w:val="16"/>
            </w:rPr>
            <w:t>Geschäftszeichen</w:t>
          </w:r>
        </w:p>
      </w:tc>
    </w:tr>
    <w:tr w:rsidR="00195600" w:rsidTr="00224924">
      <w:trPr>
        <w:trHeight w:val="211"/>
      </w:trPr>
      <w:tc>
        <w:tcPr>
          <w:tcW w:w="2950" w:type="dxa"/>
          <w:gridSpan w:val="2"/>
          <w:vAlign w:val="bottom"/>
        </w:tcPr>
        <w:p w:rsidR="00195600" w:rsidRPr="00A451E4" w:rsidRDefault="00195600" w:rsidP="00195600">
          <w:pPr>
            <w:rPr>
              <w:color w:val="6F6F6F"/>
              <w:sz w:val="16"/>
              <w:szCs w:val="16"/>
            </w:rPr>
          </w:pPr>
          <w:r w:rsidRPr="00A451E4">
            <w:rPr>
              <w:color w:val="6F6F6F"/>
              <w:sz w:val="16"/>
              <w:szCs w:val="16"/>
            </w:rPr>
            <w:t>XXX</w:t>
          </w:r>
        </w:p>
      </w:tc>
    </w:tr>
    <w:tr w:rsidR="00195600" w:rsidTr="00224924">
      <w:trPr>
        <w:trHeight w:val="211"/>
      </w:trPr>
      <w:tc>
        <w:tcPr>
          <w:tcW w:w="2950" w:type="dxa"/>
          <w:gridSpan w:val="2"/>
          <w:vAlign w:val="bottom"/>
        </w:tcPr>
        <w:p w:rsidR="00195600" w:rsidRPr="00A451E4" w:rsidRDefault="00195600" w:rsidP="00195600">
          <w:pPr>
            <w:rPr>
              <w:color w:val="6F6F6F"/>
              <w:sz w:val="16"/>
              <w:szCs w:val="16"/>
            </w:rPr>
          </w:pPr>
        </w:p>
      </w:tc>
    </w:tr>
    <w:tr w:rsidR="00195600" w:rsidTr="00224924">
      <w:trPr>
        <w:trHeight w:val="211"/>
      </w:trPr>
      <w:tc>
        <w:tcPr>
          <w:tcW w:w="2950" w:type="dxa"/>
          <w:gridSpan w:val="2"/>
          <w:vAlign w:val="bottom"/>
        </w:tcPr>
        <w:p w:rsidR="00195600" w:rsidRPr="00A451E4" w:rsidRDefault="00195600" w:rsidP="00195600">
          <w:pPr>
            <w:rPr>
              <w:color w:val="6F6F6F"/>
              <w:sz w:val="16"/>
              <w:szCs w:val="16"/>
            </w:rPr>
          </w:pPr>
        </w:p>
      </w:tc>
    </w:tr>
    <w:tr w:rsidR="00195600" w:rsidTr="00224924">
      <w:trPr>
        <w:trHeight w:val="211"/>
      </w:trPr>
      <w:tc>
        <w:tcPr>
          <w:tcW w:w="2950" w:type="dxa"/>
          <w:gridSpan w:val="2"/>
          <w:vAlign w:val="bottom"/>
        </w:tcPr>
        <w:p w:rsidR="00195600" w:rsidRPr="00594692" w:rsidRDefault="00195600" w:rsidP="00195600">
          <w:pPr>
            <w:rPr>
              <w:b/>
              <w:color w:val="6F6F6F"/>
              <w:sz w:val="16"/>
              <w:szCs w:val="16"/>
            </w:rPr>
          </w:pPr>
          <w:r w:rsidRPr="00594692">
            <w:rPr>
              <w:b/>
              <w:color w:val="6F6F6F"/>
              <w:sz w:val="16"/>
              <w:szCs w:val="16"/>
            </w:rPr>
            <w:t>Besucheranschrift</w:t>
          </w:r>
        </w:p>
      </w:tc>
    </w:tr>
    <w:tr w:rsidR="00195600" w:rsidTr="00224924">
      <w:trPr>
        <w:trHeight w:val="211"/>
      </w:trPr>
      <w:tc>
        <w:tcPr>
          <w:tcW w:w="2950" w:type="dxa"/>
          <w:gridSpan w:val="2"/>
          <w:vAlign w:val="bottom"/>
        </w:tcPr>
        <w:p w:rsidR="00195600" w:rsidRPr="00A451E4" w:rsidRDefault="00195600" w:rsidP="00195600">
          <w:pPr>
            <w:rPr>
              <w:color w:val="6F6F6F"/>
              <w:sz w:val="16"/>
              <w:szCs w:val="16"/>
            </w:rPr>
          </w:pPr>
          <w:r w:rsidRPr="00A451E4">
            <w:rPr>
              <w:color w:val="6F6F6F"/>
              <w:sz w:val="16"/>
              <w:szCs w:val="16"/>
            </w:rPr>
            <w:t>Straße XXX</w:t>
          </w:r>
        </w:p>
      </w:tc>
    </w:tr>
    <w:tr w:rsidR="00195600" w:rsidTr="00224924">
      <w:trPr>
        <w:trHeight w:val="211"/>
      </w:trPr>
      <w:tc>
        <w:tcPr>
          <w:tcW w:w="2950" w:type="dxa"/>
          <w:gridSpan w:val="2"/>
          <w:vAlign w:val="bottom"/>
        </w:tcPr>
        <w:p w:rsidR="00195600" w:rsidRPr="00A451E4" w:rsidRDefault="00195600" w:rsidP="00195600">
          <w:pPr>
            <w:rPr>
              <w:color w:val="6F6F6F"/>
              <w:sz w:val="16"/>
              <w:szCs w:val="16"/>
            </w:rPr>
          </w:pPr>
          <w:r w:rsidRPr="00A451E4">
            <w:rPr>
              <w:color w:val="6F6F6F"/>
              <w:sz w:val="16"/>
              <w:szCs w:val="16"/>
            </w:rPr>
            <w:t>Gebäude XXX | Raum XXX</w:t>
          </w:r>
        </w:p>
      </w:tc>
    </w:tr>
    <w:tr w:rsidR="00195600" w:rsidTr="00224924">
      <w:trPr>
        <w:trHeight w:val="211"/>
      </w:trPr>
      <w:tc>
        <w:tcPr>
          <w:tcW w:w="2950" w:type="dxa"/>
          <w:gridSpan w:val="2"/>
          <w:vAlign w:val="bottom"/>
        </w:tcPr>
        <w:p w:rsidR="00195600" w:rsidRPr="00A451E4" w:rsidRDefault="00195600" w:rsidP="00195600">
          <w:pPr>
            <w:rPr>
              <w:color w:val="6F6F6F"/>
              <w:sz w:val="16"/>
              <w:szCs w:val="16"/>
            </w:rPr>
          </w:pPr>
          <w:r w:rsidRPr="00A451E4">
            <w:rPr>
              <w:color w:val="6F6F6F"/>
              <w:sz w:val="16"/>
              <w:szCs w:val="16"/>
            </w:rPr>
            <w:t>24943 Flensburg</w:t>
          </w:r>
        </w:p>
      </w:tc>
    </w:tr>
    <w:tr w:rsidR="00195600" w:rsidTr="00224924">
      <w:trPr>
        <w:trHeight w:val="211"/>
      </w:trPr>
      <w:tc>
        <w:tcPr>
          <w:tcW w:w="2950" w:type="dxa"/>
          <w:gridSpan w:val="2"/>
          <w:vAlign w:val="bottom"/>
        </w:tcPr>
        <w:p w:rsidR="00195600" w:rsidRPr="00A451E4" w:rsidRDefault="00195600" w:rsidP="00195600">
          <w:pPr>
            <w:rPr>
              <w:color w:val="6F6F6F"/>
              <w:sz w:val="16"/>
              <w:szCs w:val="16"/>
            </w:rPr>
          </w:pPr>
        </w:p>
      </w:tc>
    </w:tr>
    <w:tr w:rsidR="00195600" w:rsidTr="00B50650">
      <w:trPr>
        <w:trHeight w:val="211"/>
      </w:trPr>
      <w:tc>
        <w:tcPr>
          <w:tcW w:w="291" w:type="dxa"/>
          <w:vAlign w:val="bottom"/>
        </w:tcPr>
        <w:p w:rsidR="00195600" w:rsidRPr="00A451E4" w:rsidRDefault="00195600" w:rsidP="00195600">
          <w:pPr>
            <w:rPr>
              <w:color w:val="6F6F6F"/>
              <w:sz w:val="16"/>
              <w:szCs w:val="16"/>
            </w:rPr>
          </w:pPr>
          <w:r w:rsidRPr="00A451E4">
            <w:rPr>
              <w:color w:val="6F6F6F"/>
              <w:sz w:val="16"/>
              <w:szCs w:val="16"/>
            </w:rPr>
            <w:t>Tel.</w:t>
          </w:r>
        </w:p>
      </w:tc>
      <w:tc>
        <w:tcPr>
          <w:tcW w:w="2659" w:type="dxa"/>
          <w:vAlign w:val="bottom"/>
        </w:tcPr>
        <w:p w:rsidR="00195600" w:rsidRPr="00A451E4" w:rsidRDefault="00CC70B2" w:rsidP="00195600">
          <w:pPr>
            <w:rPr>
              <w:color w:val="6F6F6F"/>
              <w:sz w:val="16"/>
              <w:szCs w:val="16"/>
            </w:rPr>
          </w:pPr>
          <w:r w:rsidRPr="000B1705">
            <w:rPr>
              <w:color w:val="6F6F6F"/>
              <w:sz w:val="16"/>
              <w:szCs w:val="16"/>
            </w:rPr>
            <w:t>+49 461 805 XXX</w:t>
          </w:r>
        </w:p>
      </w:tc>
    </w:tr>
    <w:tr w:rsidR="00195600" w:rsidTr="00B50650">
      <w:trPr>
        <w:trHeight w:val="211"/>
      </w:trPr>
      <w:tc>
        <w:tcPr>
          <w:tcW w:w="291" w:type="dxa"/>
          <w:vAlign w:val="bottom"/>
        </w:tcPr>
        <w:p w:rsidR="00195600" w:rsidRPr="00A451E4" w:rsidRDefault="00195600" w:rsidP="00195600">
          <w:pPr>
            <w:rPr>
              <w:color w:val="6F6F6F"/>
              <w:sz w:val="16"/>
              <w:szCs w:val="16"/>
            </w:rPr>
          </w:pPr>
          <w:r w:rsidRPr="00A451E4">
            <w:rPr>
              <w:color w:val="6F6F6F"/>
              <w:sz w:val="16"/>
              <w:szCs w:val="16"/>
            </w:rPr>
            <w:t>Fax</w:t>
          </w:r>
        </w:p>
      </w:tc>
      <w:tc>
        <w:tcPr>
          <w:tcW w:w="2659" w:type="dxa"/>
          <w:vAlign w:val="bottom"/>
        </w:tcPr>
        <w:p w:rsidR="00195600" w:rsidRPr="00A451E4" w:rsidRDefault="00CC70B2" w:rsidP="00195600">
          <w:pPr>
            <w:rPr>
              <w:color w:val="6F6F6F"/>
              <w:sz w:val="16"/>
              <w:szCs w:val="16"/>
            </w:rPr>
          </w:pPr>
          <w:r w:rsidRPr="000B1705">
            <w:rPr>
              <w:color w:val="6F6F6F"/>
              <w:sz w:val="16"/>
              <w:szCs w:val="16"/>
            </w:rPr>
            <w:t>+49 461 805 XXX</w:t>
          </w:r>
        </w:p>
      </w:tc>
    </w:tr>
    <w:tr w:rsidR="00195600" w:rsidTr="00224924">
      <w:trPr>
        <w:trHeight w:val="211"/>
      </w:trPr>
      <w:tc>
        <w:tcPr>
          <w:tcW w:w="2950" w:type="dxa"/>
          <w:gridSpan w:val="2"/>
          <w:vAlign w:val="bottom"/>
        </w:tcPr>
        <w:p w:rsidR="00195600" w:rsidRPr="00A451E4" w:rsidRDefault="00195600" w:rsidP="00195600">
          <w:pPr>
            <w:rPr>
              <w:color w:val="6F6F6F"/>
              <w:sz w:val="16"/>
              <w:szCs w:val="16"/>
            </w:rPr>
          </w:pPr>
          <w:r w:rsidRPr="00A451E4">
            <w:rPr>
              <w:color w:val="6F6F6F"/>
              <w:sz w:val="16"/>
              <w:szCs w:val="16"/>
            </w:rPr>
            <w:t>max.mustermann@uni-flensburg.de</w:t>
          </w:r>
        </w:p>
      </w:tc>
    </w:tr>
    <w:tr w:rsidR="00195600" w:rsidTr="00224924">
      <w:trPr>
        <w:trHeight w:val="211"/>
      </w:trPr>
      <w:tc>
        <w:tcPr>
          <w:tcW w:w="2950" w:type="dxa"/>
          <w:gridSpan w:val="2"/>
          <w:vAlign w:val="bottom"/>
        </w:tcPr>
        <w:p w:rsidR="00195600" w:rsidRPr="00A451E4" w:rsidRDefault="00195600" w:rsidP="00195600">
          <w:pPr>
            <w:rPr>
              <w:color w:val="6F6F6F"/>
              <w:sz w:val="16"/>
              <w:szCs w:val="16"/>
            </w:rPr>
          </w:pPr>
        </w:p>
      </w:tc>
    </w:tr>
    <w:tr w:rsidR="00195600" w:rsidTr="00224924">
      <w:trPr>
        <w:trHeight w:val="211"/>
      </w:trPr>
      <w:tc>
        <w:tcPr>
          <w:tcW w:w="2950" w:type="dxa"/>
          <w:gridSpan w:val="2"/>
          <w:vAlign w:val="bottom"/>
        </w:tcPr>
        <w:p w:rsidR="00195600" w:rsidRPr="00A451E4" w:rsidRDefault="00195600" w:rsidP="00195600">
          <w:pPr>
            <w:rPr>
              <w:color w:val="6F6F6F"/>
              <w:sz w:val="16"/>
              <w:szCs w:val="16"/>
            </w:rPr>
          </w:pPr>
        </w:p>
      </w:tc>
    </w:tr>
    <w:tr w:rsidR="00195600" w:rsidTr="00224924">
      <w:trPr>
        <w:trHeight w:val="80"/>
      </w:trPr>
      <w:tc>
        <w:tcPr>
          <w:tcW w:w="2950" w:type="dxa"/>
          <w:gridSpan w:val="2"/>
          <w:vAlign w:val="bottom"/>
        </w:tcPr>
        <w:p w:rsidR="00195600" w:rsidRPr="00A451E4" w:rsidRDefault="00195600" w:rsidP="00195600">
          <w:pPr>
            <w:rPr>
              <w:color w:val="6F6F6F"/>
              <w:sz w:val="16"/>
              <w:szCs w:val="16"/>
            </w:rPr>
          </w:pPr>
        </w:p>
      </w:tc>
    </w:tr>
    <w:tr w:rsidR="00195600" w:rsidTr="00224924">
      <w:trPr>
        <w:trHeight w:val="211"/>
      </w:trPr>
      <w:tc>
        <w:tcPr>
          <w:tcW w:w="2950" w:type="dxa"/>
          <w:gridSpan w:val="2"/>
          <w:vAlign w:val="bottom"/>
        </w:tcPr>
        <w:p w:rsidR="00195600" w:rsidRPr="00A451E4" w:rsidRDefault="00195600" w:rsidP="00195600">
          <w:pPr>
            <w:rPr>
              <w:sz w:val="16"/>
              <w:szCs w:val="16"/>
            </w:rPr>
          </w:pPr>
        </w:p>
      </w:tc>
    </w:tr>
    <w:tr w:rsidR="00195600" w:rsidTr="00224924">
      <w:trPr>
        <w:trHeight w:val="211"/>
      </w:trPr>
      <w:tc>
        <w:tcPr>
          <w:tcW w:w="2950" w:type="dxa"/>
          <w:gridSpan w:val="2"/>
          <w:vAlign w:val="bottom"/>
        </w:tcPr>
        <w:p w:rsidR="00195600" w:rsidRPr="00594692" w:rsidRDefault="00195600" w:rsidP="00195600">
          <w:pPr>
            <w:rPr>
              <w:b/>
              <w:sz w:val="16"/>
              <w:szCs w:val="16"/>
            </w:rPr>
          </w:pPr>
          <w:r w:rsidRPr="00594692">
            <w:rPr>
              <w:b/>
              <w:color w:val="6F6F6F"/>
              <w:sz w:val="16"/>
              <w:szCs w:val="16"/>
            </w:rPr>
            <w:t>www.uni-flensburg.de</w:t>
          </w:r>
        </w:p>
      </w:tc>
    </w:tr>
    <w:tr w:rsidR="00195600" w:rsidTr="00224924">
      <w:trPr>
        <w:trHeight w:val="211"/>
      </w:trPr>
      <w:tc>
        <w:tcPr>
          <w:tcW w:w="2950" w:type="dxa"/>
          <w:gridSpan w:val="2"/>
          <w:vAlign w:val="bottom"/>
        </w:tcPr>
        <w:p w:rsidR="00195600" w:rsidRPr="00A451E4" w:rsidRDefault="00195600" w:rsidP="00195600">
          <w:pPr>
            <w:rPr>
              <w:color w:val="6F6F6F"/>
              <w:sz w:val="16"/>
              <w:szCs w:val="16"/>
            </w:rPr>
          </w:pPr>
        </w:p>
      </w:tc>
    </w:tr>
    <w:tr w:rsidR="00195600" w:rsidTr="00224924">
      <w:trPr>
        <w:trHeight w:val="211"/>
      </w:trPr>
      <w:tc>
        <w:tcPr>
          <w:tcW w:w="2950" w:type="dxa"/>
          <w:gridSpan w:val="2"/>
          <w:vAlign w:val="bottom"/>
        </w:tcPr>
        <w:p w:rsidR="00195600" w:rsidRPr="00A451E4" w:rsidRDefault="00195600" w:rsidP="00195600">
          <w:pPr>
            <w:rPr>
              <w:color w:val="6F6F6F"/>
              <w:sz w:val="16"/>
              <w:szCs w:val="16"/>
            </w:rPr>
          </w:pPr>
        </w:p>
      </w:tc>
    </w:tr>
    <w:tr w:rsidR="00195600" w:rsidTr="00224924">
      <w:trPr>
        <w:trHeight w:val="211"/>
      </w:trPr>
      <w:tc>
        <w:tcPr>
          <w:tcW w:w="2950" w:type="dxa"/>
          <w:gridSpan w:val="2"/>
          <w:vAlign w:val="bottom"/>
        </w:tcPr>
        <w:p w:rsidR="00195600" w:rsidRPr="00A451E4" w:rsidRDefault="00195600" w:rsidP="00195600">
          <w:pPr>
            <w:rPr>
              <w:color w:val="6F6F6F"/>
              <w:sz w:val="16"/>
              <w:szCs w:val="16"/>
            </w:rPr>
          </w:pPr>
        </w:p>
      </w:tc>
    </w:tr>
    <w:tr w:rsidR="00195600" w:rsidTr="00224924">
      <w:trPr>
        <w:trHeight w:val="211"/>
      </w:trPr>
      <w:tc>
        <w:tcPr>
          <w:tcW w:w="2950" w:type="dxa"/>
          <w:gridSpan w:val="2"/>
          <w:vAlign w:val="bottom"/>
        </w:tcPr>
        <w:p w:rsidR="00195600" w:rsidRPr="00A451E4" w:rsidRDefault="00195600" w:rsidP="00195600">
          <w:pPr>
            <w:rPr>
              <w:color w:val="6F6F6F"/>
              <w:sz w:val="16"/>
              <w:szCs w:val="16"/>
            </w:rPr>
          </w:pPr>
        </w:p>
      </w:tc>
    </w:tr>
    <w:tr w:rsidR="00195600" w:rsidTr="00224924">
      <w:trPr>
        <w:trHeight w:val="211"/>
      </w:trPr>
      <w:tc>
        <w:tcPr>
          <w:tcW w:w="2950" w:type="dxa"/>
          <w:gridSpan w:val="2"/>
          <w:vAlign w:val="bottom"/>
        </w:tcPr>
        <w:p w:rsidR="00195600" w:rsidRPr="00A451E4" w:rsidRDefault="00195600" w:rsidP="00195600">
          <w:pPr>
            <w:rPr>
              <w:color w:val="6F6F6F"/>
              <w:sz w:val="16"/>
              <w:szCs w:val="16"/>
            </w:rPr>
          </w:pPr>
        </w:p>
      </w:tc>
    </w:tr>
    <w:tr w:rsidR="00195600" w:rsidTr="00224924">
      <w:trPr>
        <w:trHeight w:val="211"/>
      </w:trPr>
      <w:tc>
        <w:tcPr>
          <w:tcW w:w="2950" w:type="dxa"/>
          <w:gridSpan w:val="2"/>
          <w:vAlign w:val="bottom"/>
        </w:tcPr>
        <w:p w:rsidR="00195600" w:rsidRPr="00A451E4" w:rsidRDefault="00195600" w:rsidP="00195600">
          <w:pPr>
            <w:rPr>
              <w:color w:val="6F6F6F"/>
              <w:sz w:val="16"/>
              <w:szCs w:val="16"/>
            </w:rPr>
          </w:pPr>
        </w:p>
      </w:tc>
    </w:tr>
    <w:tr w:rsidR="00195600" w:rsidTr="00224924">
      <w:trPr>
        <w:trHeight w:val="211"/>
      </w:trPr>
      <w:tc>
        <w:tcPr>
          <w:tcW w:w="2950" w:type="dxa"/>
          <w:gridSpan w:val="2"/>
          <w:vAlign w:val="bottom"/>
        </w:tcPr>
        <w:p w:rsidR="00195600" w:rsidRPr="00A451E4" w:rsidRDefault="00195600" w:rsidP="00195600">
          <w:pPr>
            <w:rPr>
              <w:color w:val="6F6F6F"/>
              <w:sz w:val="16"/>
              <w:szCs w:val="16"/>
            </w:rPr>
          </w:pPr>
        </w:p>
      </w:tc>
    </w:tr>
    <w:tr w:rsidR="00195600" w:rsidTr="00224924">
      <w:trPr>
        <w:trHeight w:val="211"/>
      </w:trPr>
      <w:tc>
        <w:tcPr>
          <w:tcW w:w="2950" w:type="dxa"/>
          <w:gridSpan w:val="2"/>
          <w:vAlign w:val="bottom"/>
        </w:tcPr>
        <w:p w:rsidR="00195600" w:rsidRPr="004728C0" w:rsidRDefault="00195600" w:rsidP="00195600">
          <w:pPr>
            <w:rPr>
              <w:color w:val="6F6F6F"/>
              <w:sz w:val="16"/>
              <w:szCs w:val="16"/>
            </w:rPr>
          </w:pPr>
        </w:p>
      </w:tc>
    </w:tr>
    <w:tr w:rsidR="00195600" w:rsidTr="00224924">
      <w:trPr>
        <w:trHeight w:val="211"/>
      </w:trPr>
      <w:tc>
        <w:tcPr>
          <w:tcW w:w="2950" w:type="dxa"/>
          <w:gridSpan w:val="2"/>
          <w:vAlign w:val="bottom"/>
        </w:tcPr>
        <w:p w:rsidR="00195600" w:rsidRPr="004728C0" w:rsidRDefault="00195600" w:rsidP="00195600">
          <w:pPr>
            <w:rPr>
              <w:color w:val="6F6F6F"/>
              <w:sz w:val="12"/>
              <w:szCs w:val="16"/>
            </w:rPr>
          </w:pPr>
        </w:p>
      </w:tc>
    </w:tr>
    <w:tr w:rsidR="00195600" w:rsidTr="00224924">
      <w:trPr>
        <w:trHeight w:val="211"/>
      </w:trPr>
      <w:tc>
        <w:tcPr>
          <w:tcW w:w="2950" w:type="dxa"/>
          <w:gridSpan w:val="2"/>
          <w:vAlign w:val="bottom"/>
        </w:tcPr>
        <w:p w:rsidR="00195600" w:rsidRPr="004728C0" w:rsidRDefault="00195600" w:rsidP="00195600">
          <w:pPr>
            <w:rPr>
              <w:color w:val="6F6F6F"/>
              <w:sz w:val="16"/>
              <w:szCs w:val="16"/>
            </w:rPr>
          </w:pPr>
        </w:p>
      </w:tc>
    </w:tr>
    <w:tr w:rsidR="00717213" w:rsidTr="00224924">
      <w:trPr>
        <w:trHeight w:val="211"/>
      </w:trPr>
      <w:tc>
        <w:tcPr>
          <w:tcW w:w="2950" w:type="dxa"/>
          <w:gridSpan w:val="2"/>
          <w:vAlign w:val="bottom"/>
        </w:tcPr>
        <w:p w:rsidR="00717213" w:rsidRPr="00E97AAC" w:rsidRDefault="00717213" w:rsidP="00717213">
          <w:pPr>
            <w:rPr>
              <w:sz w:val="16"/>
              <w:szCs w:val="16"/>
            </w:rPr>
          </w:pPr>
        </w:p>
      </w:tc>
    </w:tr>
    <w:tr w:rsidR="00717213" w:rsidTr="00224924">
      <w:trPr>
        <w:trHeight w:val="211"/>
      </w:trPr>
      <w:tc>
        <w:tcPr>
          <w:tcW w:w="2950" w:type="dxa"/>
          <w:gridSpan w:val="2"/>
          <w:vAlign w:val="bottom"/>
        </w:tcPr>
        <w:p w:rsidR="00717213" w:rsidRPr="00E97AAC" w:rsidRDefault="00717213" w:rsidP="00717213">
          <w:pPr>
            <w:rPr>
              <w:sz w:val="16"/>
              <w:szCs w:val="16"/>
            </w:rPr>
          </w:pPr>
        </w:p>
      </w:tc>
    </w:tr>
    <w:tr w:rsidR="00717213" w:rsidTr="00224924">
      <w:trPr>
        <w:trHeight w:val="211"/>
      </w:trPr>
      <w:tc>
        <w:tcPr>
          <w:tcW w:w="2950" w:type="dxa"/>
          <w:gridSpan w:val="2"/>
          <w:vAlign w:val="bottom"/>
        </w:tcPr>
        <w:p w:rsidR="00717213" w:rsidRPr="00E97AAC" w:rsidRDefault="00717213" w:rsidP="00717213">
          <w:pPr>
            <w:rPr>
              <w:sz w:val="16"/>
              <w:szCs w:val="16"/>
            </w:rPr>
          </w:pPr>
        </w:p>
      </w:tc>
    </w:tr>
    <w:tr w:rsidR="00717213" w:rsidTr="00224924">
      <w:trPr>
        <w:trHeight w:val="211"/>
      </w:trPr>
      <w:tc>
        <w:tcPr>
          <w:tcW w:w="2950" w:type="dxa"/>
          <w:gridSpan w:val="2"/>
          <w:vAlign w:val="bottom"/>
        </w:tcPr>
        <w:p w:rsidR="00717213" w:rsidRPr="00E97AAC" w:rsidRDefault="00717213" w:rsidP="00717213">
          <w:pPr>
            <w:rPr>
              <w:sz w:val="16"/>
              <w:szCs w:val="16"/>
            </w:rPr>
          </w:pPr>
        </w:p>
      </w:tc>
    </w:tr>
    <w:tr w:rsidR="00717213" w:rsidTr="00224924">
      <w:trPr>
        <w:trHeight w:val="211"/>
      </w:trPr>
      <w:tc>
        <w:tcPr>
          <w:tcW w:w="2950" w:type="dxa"/>
          <w:gridSpan w:val="2"/>
          <w:vAlign w:val="bottom"/>
        </w:tcPr>
        <w:p w:rsidR="00717213" w:rsidRPr="00E97AAC" w:rsidRDefault="00717213" w:rsidP="00717213">
          <w:pPr>
            <w:rPr>
              <w:sz w:val="16"/>
              <w:szCs w:val="16"/>
            </w:rPr>
          </w:pPr>
        </w:p>
      </w:tc>
    </w:tr>
    <w:tr w:rsidR="00717213" w:rsidTr="00224924">
      <w:trPr>
        <w:trHeight w:val="211"/>
      </w:trPr>
      <w:tc>
        <w:tcPr>
          <w:tcW w:w="2950" w:type="dxa"/>
          <w:gridSpan w:val="2"/>
          <w:vAlign w:val="bottom"/>
        </w:tcPr>
        <w:p w:rsidR="00717213" w:rsidRPr="00E97AAC" w:rsidRDefault="00717213" w:rsidP="00717213">
          <w:pPr>
            <w:rPr>
              <w:sz w:val="16"/>
              <w:szCs w:val="16"/>
            </w:rPr>
          </w:pPr>
        </w:p>
      </w:tc>
    </w:tr>
    <w:tr w:rsidR="00717213" w:rsidTr="00224924">
      <w:trPr>
        <w:trHeight w:val="211"/>
      </w:trPr>
      <w:tc>
        <w:tcPr>
          <w:tcW w:w="2950" w:type="dxa"/>
          <w:gridSpan w:val="2"/>
          <w:vAlign w:val="bottom"/>
        </w:tcPr>
        <w:p w:rsidR="00717213" w:rsidRPr="00E97AAC" w:rsidRDefault="00717213" w:rsidP="00717213">
          <w:pPr>
            <w:rPr>
              <w:sz w:val="16"/>
              <w:szCs w:val="16"/>
            </w:rPr>
          </w:pPr>
        </w:p>
      </w:tc>
    </w:tr>
    <w:tr w:rsidR="00717213" w:rsidTr="00224924">
      <w:trPr>
        <w:trHeight w:val="211"/>
      </w:trPr>
      <w:tc>
        <w:tcPr>
          <w:tcW w:w="2950" w:type="dxa"/>
          <w:gridSpan w:val="2"/>
          <w:vAlign w:val="bottom"/>
        </w:tcPr>
        <w:p w:rsidR="00717213" w:rsidRPr="00E97AAC" w:rsidRDefault="00717213" w:rsidP="00717213">
          <w:pPr>
            <w:rPr>
              <w:sz w:val="16"/>
              <w:szCs w:val="16"/>
            </w:rPr>
          </w:pPr>
        </w:p>
      </w:tc>
    </w:tr>
    <w:tr w:rsidR="00717213" w:rsidTr="00224924">
      <w:trPr>
        <w:trHeight w:val="211"/>
      </w:trPr>
      <w:tc>
        <w:tcPr>
          <w:tcW w:w="2950" w:type="dxa"/>
          <w:gridSpan w:val="2"/>
          <w:vAlign w:val="bottom"/>
        </w:tcPr>
        <w:p w:rsidR="00717213" w:rsidRPr="00E97AAC" w:rsidRDefault="00717213" w:rsidP="00717213">
          <w:pPr>
            <w:rPr>
              <w:sz w:val="16"/>
              <w:szCs w:val="16"/>
            </w:rPr>
          </w:pPr>
        </w:p>
      </w:tc>
    </w:tr>
    <w:tr w:rsidR="00717213" w:rsidTr="00224924">
      <w:trPr>
        <w:trHeight w:val="211"/>
      </w:trPr>
      <w:tc>
        <w:tcPr>
          <w:tcW w:w="2950" w:type="dxa"/>
          <w:gridSpan w:val="2"/>
          <w:vAlign w:val="bottom"/>
        </w:tcPr>
        <w:p w:rsidR="00717213" w:rsidRPr="00E97AAC" w:rsidRDefault="00717213" w:rsidP="00717213">
          <w:pPr>
            <w:rPr>
              <w:sz w:val="16"/>
              <w:szCs w:val="16"/>
            </w:rPr>
          </w:pPr>
        </w:p>
      </w:tc>
    </w:tr>
    <w:tr w:rsidR="00717213" w:rsidTr="00224924">
      <w:trPr>
        <w:trHeight w:val="211"/>
      </w:trPr>
      <w:tc>
        <w:tcPr>
          <w:tcW w:w="2950" w:type="dxa"/>
          <w:gridSpan w:val="2"/>
          <w:vAlign w:val="bottom"/>
        </w:tcPr>
        <w:p w:rsidR="00717213" w:rsidRPr="00E97AAC" w:rsidRDefault="00717213" w:rsidP="00717213">
          <w:pPr>
            <w:rPr>
              <w:sz w:val="16"/>
              <w:szCs w:val="16"/>
            </w:rPr>
          </w:pPr>
        </w:p>
      </w:tc>
    </w:tr>
    <w:tr w:rsidR="00717213" w:rsidTr="00224924">
      <w:trPr>
        <w:trHeight w:val="211"/>
      </w:trPr>
      <w:tc>
        <w:tcPr>
          <w:tcW w:w="2950" w:type="dxa"/>
          <w:gridSpan w:val="2"/>
          <w:vAlign w:val="bottom"/>
        </w:tcPr>
        <w:p w:rsidR="00717213" w:rsidRPr="00E97AAC" w:rsidRDefault="00717213" w:rsidP="00717213">
          <w:pPr>
            <w:rPr>
              <w:sz w:val="16"/>
              <w:szCs w:val="16"/>
            </w:rPr>
          </w:pPr>
        </w:p>
      </w:tc>
    </w:tr>
    <w:tr w:rsidR="004F2FB1" w:rsidTr="00224924">
      <w:trPr>
        <w:trHeight w:val="211"/>
      </w:trPr>
      <w:tc>
        <w:tcPr>
          <w:tcW w:w="2950" w:type="dxa"/>
          <w:gridSpan w:val="2"/>
          <w:vAlign w:val="bottom"/>
        </w:tcPr>
        <w:p w:rsidR="004F2FB1" w:rsidRPr="00E97AAC" w:rsidRDefault="004F2FB1" w:rsidP="00717213">
          <w:pPr>
            <w:rPr>
              <w:sz w:val="16"/>
              <w:szCs w:val="16"/>
            </w:rPr>
          </w:pPr>
        </w:p>
      </w:tc>
    </w:tr>
    <w:tr w:rsidR="004F2FB1" w:rsidTr="00224924">
      <w:trPr>
        <w:trHeight w:val="211"/>
      </w:trPr>
      <w:tc>
        <w:tcPr>
          <w:tcW w:w="2950" w:type="dxa"/>
          <w:gridSpan w:val="2"/>
          <w:vAlign w:val="bottom"/>
        </w:tcPr>
        <w:p w:rsidR="004F2FB1" w:rsidRPr="00E97AAC" w:rsidRDefault="004F2FB1" w:rsidP="00717213">
          <w:pPr>
            <w:rPr>
              <w:sz w:val="16"/>
              <w:szCs w:val="16"/>
            </w:rPr>
          </w:pPr>
        </w:p>
      </w:tc>
    </w:tr>
    <w:tr w:rsidR="004F2FB1" w:rsidTr="00224924">
      <w:trPr>
        <w:trHeight w:val="211"/>
      </w:trPr>
      <w:tc>
        <w:tcPr>
          <w:tcW w:w="2950" w:type="dxa"/>
          <w:gridSpan w:val="2"/>
          <w:vAlign w:val="bottom"/>
        </w:tcPr>
        <w:p w:rsidR="004F2FB1" w:rsidRPr="00E97AAC" w:rsidRDefault="004F2FB1" w:rsidP="00717213">
          <w:pPr>
            <w:rPr>
              <w:sz w:val="16"/>
              <w:szCs w:val="16"/>
            </w:rPr>
          </w:pPr>
        </w:p>
      </w:tc>
    </w:tr>
    <w:tr w:rsidR="004F2FB1" w:rsidTr="00224924">
      <w:trPr>
        <w:trHeight w:val="211"/>
      </w:trPr>
      <w:tc>
        <w:tcPr>
          <w:tcW w:w="2950" w:type="dxa"/>
          <w:gridSpan w:val="2"/>
          <w:vAlign w:val="bottom"/>
        </w:tcPr>
        <w:p w:rsidR="004F2FB1" w:rsidRPr="00E97AAC" w:rsidRDefault="004F2FB1" w:rsidP="00717213">
          <w:pPr>
            <w:rPr>
              <w:sz w:val="16"/>
              <w:szCs w:val="16"/>
            </w:rPr>
          </w:pPr>
        </w:p>
      </w:tc>
    </w:tr>
    <w:tr w:rsidR="004F2FB1" w:rsidTr="00224924">
      <w:trPr>
        <w:trHeight w:val="211"/>
      </w:trPr>
      <w:tc>
        <w:tcPr>
          <w:tcW w:w="2950" w:type="dxa"/>
          <w:gridSpan w:val="2"/>
          <w:vAlign w:val="bottom"/>
        </w:tcPr>
        <w:p w:rsidR="004F2FB1" w:rsidRPr="00E97AAC" w:rsidRDefault="004F2FB1" w:rsidP="00717213">
          <w:pPr>
            <w:rPr>
              <w:sz w:val="16"/>
              <w:szCs w:val="16"/>
            </w:rPr>
          </w:pPr>
        </w:p>
      </w:tc>
    </w:tr>
    <w:tr w:rsidR="004F2FB1" w:rsidTr="00224924">
      <w:trPr>
        <w:trHeight w:val="211"/>
      </w:trPr>
      <w:tc>
        <w:tcPr>
          <w:tcW w:w="2950" w:type="dxa"/>
          <w:gridSpan w:val="2"/>
          <w:vAlign w:val="bottom"/>
        </w:tcPr>
        <w:p w:rsidR="004F2FB1" w:rsidRPr="00E97AAC" w:rsidRDefault="004F2FB1" w:rsidP="00717213">
          <w:pPr>
            <w:rPr>
              <w:sz w:val="16"/>
              <w:szCs w:val="16"/>
            </w:rPr>
          </w:pPr>
        </w:p>
      </w:tc>
    </w:tr>
    <w:tr w:rsidR="004F2FB1" w:rsidTr="00224924">
      <w:trPr>
        <w:trHeight w:val="211"/>
      </w:trPr>
      <w:tc>
        <w:tcPr>
          <w:tcW w:w="2950" w:type="dxa"/>
          <w:gridSpan w:val="2"/>
          <w:vAlign w:val="bottom"/>
        </w:tcPr>
        <w:p w:rsidR="004F2FB1" w:rsidRPr="00E97AAC" w:rsidRDefault="004F2FB1" w:rsidP="00717213">
          <w:pPr>
            <w:rPr>
              <w:sz w:val="16"/>
              <w:szCs w:val="16"/>
            </w:rPr>
          </w:pPr>
        </w:p>
      </w:tc>
    </w:tr>
    <w:tr w:rsidR="004F2FB1" w:rsidTr="00224924">
      <w:trPr>
        <w:trHeight w:val="211"/>
      </w:trPr>
      <w:tc>
        <w:tcPr>
          <w:tcW w:w="2950" w:type="dxa"/>
          <w:gridSpan w:val="2"/>
          <w:vAlign w:val="bottom"/>
        </w:tcPr>
        <w:p w:rsidR="004F2FB1" w:rsidRPr="00E97AAC" w:rsidRDefault="004F2FB1" w:rsidP="00717213">
          <w:pPr>
            <w:rPr>
              <w:sz w:val="16"/>
              <w:szCs w:val="16"/>
            </w:rPr>
          </w:pPr>
        </w:p>
      </w:tc>
    </w:tr>
    <w:tr w:rsidR="004F2FB1" w:rsidTr="00224924">
      <w:trPr>
        <w:trHeight w:val="211"/>
      </w:trPr>
      <w:tc>
        <w:tcPr>
          <w:tcW w:w="2950" w:type="dxa"/>
          <w:gridSpan w:val="2"/>
          <w:vAlign w:val="bottom"/>
        </w:tcPr>
        <w:p w:rsidR="004F2FB1" w:rsidRPr="00E97AAC" w:rsidRDefault="004F2FB1" w:rsidP="00717213">
          <w:pPr>
            <w:rPr>
              <w:sz w:val="16"/>
              <w:szCs w:val="16"/>
            </w:rPr>
          </w:pPr>
        </w:p>
      </w:tc>
    </w:tr>
    <w:tr w:rsidR="00717213" w:rsidTr="00224924">
      <w:trPr>
        <w:trHeight w:val="211"/>
      </w:trPr>
      <w:tc>
        <w:tcPr>
          <w:tcW w:w="2950" w:type="dxa"/>
          <w:gridSpan w:val="2"/>
          <w:vAlign w:val="bottom"/>
        </w:tcPr>
        <w:p w:rsidR="00717213" w:rsidRPr="00E97AAC" w:rsidRDefault="00717213" w:rsidP="00717213">
          <w:pPr>
            <w:rPr>
              <w:sz w:val="16"/>
              <w:szCs w:val="16"/>
            </w:rPr>
          </w:pPr>
        </w:p>
      </w:tc>
    </w:tr>
    <w:tr w:rsidR="00717213" w:rsidTr="00224924">
      <w:trPr>
        <w:trHeight w:val="211"/>
      </w:trPr>
      <w:tc>
        <w:tcPr>
          <w:tcW w:w="2950" w:type="dxa"/>
          <w:gridSpan w:val="2"/>
          <w:vAlign w:val="bottom"/>
        </w:tcPr>
        <w:p w:rsidR="00717213" w:rsidRPr="00E97AAC" w:rsidRDefault="00717213" w:rsidP="00717213">
          <w:pPr>
            <w:rPr>
              <w:sz w:val="16"/>
              <w:szCs w:val="16"/>
            </w:rPr>
          </w:pPr>
        </w:p>
      </w:tc>
    </w:tr>
    <w:tr w:rsidR="004219FC" w:rsidTr="00224924">
      <w:trPr>
        <w:trHeight w:val="211"/>
      </w:trPr>
      <w:tc>
        <w:tcPr>
          <w:tcW w:w="2950" w:type="dxa"/>
          <w:gridSpan w:val="2"/>
          <w:vAlign w:val="bottom"/>
        </w:tcPr>
        <w:p w:rsidR="004219FC" w:rsidRPr="00E97AAC" w:rsidRDefault="004219FC" w:rsidP="00717213">
          <w:pPr>
            <w:rPr>
              <w:sz w:val="16"/>
              <w:szCs w:val="16"/>
            </w:rPr>
          </w:pPr>
        </w:p>
      </w:tc>
    </w:tr>
    <w:tr w:rsidR="00717213" w:rsidTr="00224924">
      <w:trPr>
        <w:trHeight w:val="211"/>
      </w:trPr>
      <w:tc>
        <w:tcPr>
          <w:tcW w:w="2950" w:type="dxa"/>
          <w:gridSpan w:val="2"/>
          <w:vAlign w:val="bottom"/>
        </w:tcPr>
        <w:p w:rsidR="00717213" w:rsidRPr="00E97AAC" w:rsidRDefault="00717213" w:rsidP="00717213">
          <w:pPr>
            <w:rPr>
              <w:sz w:val="16"/>
              <w:szCs w:val="16"/>
            </w:rPr>
          </w:pPr>
        </w:p>
      </w:tc>
    </w:tr>
    <w:tr w:rsidR="00717213" w:rsidTr="00224924">
      <w:trPr>
        <w:trHeight w:val="211"/>
      </w:trPr>
      <w:tc>
        <w:tcPr>
          <w:tcW w:w="2950" w:type="dxa"/>
          <w:gridSpan w:val="2"/>
          <w:vAlign w:val="bottom"/>
        </w:tcPr>
        <w:p w:rsidR="00717213" w:rsidRPr="00E97AAC" w:rsidRDefault="00717213" w:rsidP="00717213">
          <w:pPr>
            <w:rPr>
              <w:sz w:val="16"/>
              <w:szCs w:val="16"/>
            </w:rPr>
          </w:pPr>
        </w:p>
      </w:tc>
    </w:tr>
  </w:tbl>
  <w:p w:rsidR="00717213" w:rsidRDefault="00AC71DC">
    <w:pPr>
      <w:pStyle w:val="Kopfzeile"/>
    </w:pPr>
    <w:r>
      <w:rPr>
        <w:rFonts w:cstheme="minorHAnsi"/>
        <w:noProof/>
        <w:color w:val="0076BD"/>
        <w:sz w:val="52"/>
        <w:szCs w:val="52"/>
      </w:rPr>
      <w:drawing>
        <wp:inline distT="0" distB="0" distL="0" distR="0">
          <wp:extent cx="2124456" cy="829056"/>
          <wp:effectExtent l="0" t="0" r="0" b="9525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UF-F1-fakultaet-300_cmyk-brief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24456" cy="8290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17213" w:rsidRPr="006A69D9">
      <w:rPr>
        <w:rFonts w:cstheme="minorHAnsi"/>
        <w:noProof/>
        <w:color w:val="0076BD"/>
        <w:sz w:val="52"/>
        <w:szCs w:val="52"/>
      </w:rPr>
      <mc:AlternateContent>
        <mc:Choice Requires="wps">
          <w:drawing>
            <wp:anchor distT="0" distB="0" distL="114299" distR="114299" simplePos="0" relativeHeight="251660288" behindDoc="0" locked="0" layoutInCell="1" allowOverlap="1" wp14:anchorId="599958B7" wp14:editId="6AED4596">
              <wp:simplePos x="0" y="0"/>
              <wp:positionH relativeFrom="column">
                <wp:posOffset>4680585</wp:posOffset>
              </wp:positionH>
              <wp:positionV relativeFrom="page">
                <wp:posOffset>1692275</wp:posOffset>
              </wp:positionV>
              <wp:extent cx="0" cy="3672000"/>
              <wp:effectExtent l="0" t="0" r="19050" b="24130"/>
              <wp:wrapNone/>
              <wp:docPr id="6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67200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6F6F6F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21C0B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368.55pt;margin-top:133.25pt;width:0;height:289.15pt;z-index:2516602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" strokecolor="#6f6f6f">
              <w10:wrap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977C1"/>
    <w:multiLevelType w:val="hybridMultilevel"/>
    <w:tmpl w:val="FFC6F72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EF7886"/>
    <w:multiLevelType w:val="hybridMultilevel"/>
    <w:tmpl w:val="0F22C76A"/>
    <w:lvl w:ilvl="0" w:tplc="9CC4A3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CC4A3C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B07832"/>
    <w:multiLevelType w:val="hybridMultilevel"/>
    <w:tmpl w:val="F048BB5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26CA"/>
    <w:rsid w:val="00005217"/>
    <w:rsid w:val="0001124B"/>
    <w:rsid w:val="00034615"/>
    <w:rsid w:val="000472A8"/>
    <w:rsid w:val="000641A1"/>
    <w:rsid w:val="00064C9E"/>
    <w:rsid w:val="000703B9"/>
    <w:rsid w:val="0007246C"/>
    <w:rsid w:val="00077FCB"/>
    <w:rsid w:val="00097663"/>
    <w:rsid w:val="00097B7D"/>
    <w:rsid w:val="000A06EA"/>
    <w:rsid w:val="000B3F6A"/>
    <w:rsid w:val="000E315F"/>
    <w:rsid w:val="000F7E7F"/>
    <w:rsid w:val="001106EE"/>
    <w:rsid w:val="00115FC8"/>
    <w:rsid w:val="00122EFE"/>
    <w:rsid w:val="00126A48"/>
    <w:rsid w:val="00131411"/>
    <w:rsid w:val="001344DD"/>
    <w:rsid w:val="0013622E"/>
    <w:rsid w:val="00136808"/>
    <w:rsid w:val="00140694"/>
    <w:rsid w:val="00141826"/>
    <w:rsid w:val="0014539B"/>
    <w:rsid w:val="001466DF"/>
    <w:rsid w:val="001502F7"/>
    <w:rsid w:val="00165F17"/>
    <w:rsid w:val="00193ADC"/>
    <w:rsid w:val="00195600"/>
    <w:rsid w:val="00197AEF"/>
    <w:rsid w:val="001A2EB4"/>
    <w:rsid w:val="001B728D"/>
    <w:rsid w:val="001C0EE3"/>
    <w:rsid w:val="001C1987"/>
    <w:rsid w:val="001C4B36"/>
    <w:rsid w:val="001D0FC8"/>
    <w:rsid w:val="001F3185"/>
    <w:rsid w:val="001F4F36"/>
    <w:rsid w:val="0020703E"/>
    <w:rsid w:val="0021122E"/>
    <w:rsid w:val="002127CF"/>
    <w:rsid w:val="00215F6D"/>
    <w:rsid w:val="00216400"/>
    <w:rsid w:val="00224D98"/>
    <w:rsid w:val="00227FD2"/>
    <w:rsid w:val="00231699"/>
    <w:rsid w:val="00231933"/>
    <w:rsid w:val="00234337"/>
    <w:rsid w:val="00237BA8"/>
    <w:rsid w:val="00244B23"/>
    <w:rsid w:val="00245F2D"/>
    <w:rsid w:val="002510BC"/>
    <w:rsid w:val="00251B5B"/>
    <w:rsid w:val="002556DD"/>
    <w:rsid w:val="00260E76"/>
    <w:rsid w:val="002624A0"/>
    <w:rsid w:val="0026768C"/>
    <w:rsid w:val="002813F4"/>
    <w:rsid w:val="0029233F"/>
    <w:rsid w:val="00292C64"/>
    <w:rsid w:val="00294049"/>
    <w:rsid w:val="002A0BCD"/>
    <w:rsid w:val="002D4C73"/>
    <w:rsid w:val="002E3752"/>
    <w:rsid w:val="002E3CDD"/>
    <w:rsid w:val="002F0E79"/>
    <w:rsid w:val="00306F68"/>
    <w:rsid w:val="003168F4"/>
    <w:rsid w:val="00325234"/>
    <w:rsid w:val="00330F42"/>
    <w:rsid w:val="003331C5"/>
    <w:rsid w:val="00334E3C"/>
    <w:rsid w:val="00344EF8"/>
    <w:rsid w:val="00346312"/>
    <w:rsid w:val="003463E8"/>
    <w:rsid w:val="00347319"/>
    <w:rsid w:val="00355C68"/>
    <w:rsid w:val="003649E1"/>
    <w:rsid w:val="00373738"/>
    <w:rsid w:val="003737CA"/>
    <w:rsid w:val="0038110C"/>
    <w:rsid w:val="00384C7A"/>
    <w:rsid w:val="003A2B6D"/>
    <w:rsid w:val="003A332F"/>
    <w:rsid w:val="003A6F5F"/>
    <w:rsid w:val="003A6F67"/>
    <w:rsid w:val="003B29BE"/>
    <w:rsid w:val="003B6722"/>
    <w:rsid w:val="003C5DCA"/>
    <w:rsid w:val="003D4423"/>
    <w:rsid w:val="003F004A"/>
    <w:rsid w:val="003F1164"/>
    <w:rsid w:val="003F1816"/>
    <w:rsid w:val="00405D01"/>
    <w:rsid w:val="00410B0F"/>
    <w:rsid w:val="00412A38"/>
    <w:rsid w:val="00413106"/>
    <w:rsid w:val="004219FC"/>
    <w:rsid w:val="0042410E"/>
    <w:rsid w:val="00430022"/>
    <w:rsid w:val="00440F03"/>
    <w:rsid w:val="0044425B"/>
    <w:rsid w:val="004603CB"/>
    <w:rsid w:val="0046442B"/>
    <w:rsid w:val="004672A0"/>
    <w:rsid w:val="004705CD"/>
    <w:rsid w:val="004776B4"/>
    <w:rsid w:val="00483486"/>
    <w:rsid w:val="0048482F"/>
    <w:rsid w:val="00492CCF"/>
    <w:rsid w:val="00495780"/>
    <w:rsid w:val="00496016"/>
    <w:rsid w:val="004A010A"/>
    <w:rsid w:val="004B08CC"/>
    <w:rsid w:val="004C6FB4"/>
    <w:rsid w:val="004C763E"/>
    <w:rsid w:val="004E3190"/>
    <w:rsid w:val="004F2FB1"/>
    <w:rsid w:val="004F4240"/>
    <w:rsid w:val="004F6E7A"/>
    <w:rsid w:val="00544541"/>
    <w:rsid w:val="005455B8"/>
    <w:rsid w:val="00553E55"/>
    <w:rsid w:val="00563838"/>
    <w:rsid w:val="0057121A"/>
    <w:rsid w:val="00571238"/>
    <w:rsid w:val="0057369F"/>
    <w:rsid w:val="00577491"/>
    <w:rsid w:val="0058312F"/>
    <w:rsid w:val="005849F1"/>
    <w:rsid w:val="00594692"/>
    <w:rsid w:val="00596EE0"/>
    <w:rsid w:val="00597E5A"/>
    <w:rsid w:val="005A32A8"/>
    <w:rsid w:val="005D1287"/>
    <w:rsid w:val="005D2649"/>
    <w:rsid w:val="005E0EE2"/>
    <w:rsid w:val="005E6CB5"/>
    <w:rsid w:val="006054F7"/>
    <w:rsid w:val="006069CB"/>
    <w:rsid w:val="00611E46"/>
    <w:rsid w:val="0062121B"/>
    <w:rsid w:val="006230FC"/>
    <w:rsid w:val="00623ECC"/>
    <w:rsid w:val="006251E0"/>
    <w:rsid w:val="00631B6A"/>
    <w:rsid w:val="00650CFC"/>
    <w:rsid w:val="00654355"/>
    <w:rsid w:val="00660BD9"/>
    <w:rsid w:val="006625AF"/>
    <w:rsid w:val="006669BD"/>
    <w:rsid w:val="00675EDC"/>
    <w:rsid w:val="00682435"/>
    <w:rsid w:val="00683807"/>
    <w:rsid w:val="00696709"/>
    <w:rsid w:val="006A297B"/>
    <w:rsid w:val="006A69D9"/>
    <w:rsid w:val="006C1D98"/>
    <w:rsid w:val="006D4A9E"/>
    <w:rsid w:val="006E3173"/>
    <w:rsid w:val="006E5390"/>
    <w:rsid w:val="006E6098"/>
    <w:rsid w:val="006F02DA"/>
    <w:rsid w:val="006F181B"/>
    <w:rsid w:val="00713113"/>
    <w:rsid w:val="0071619C"/>
    <w:rsid w:val="00717213"/>
    <w:rsid w:val="007269D9"/>
    <w:rsid w:val="007464B0"/>
    <w:rsid w:val="007468F6"/>
    <w:rsid w:val="007503E5"/>
    <w:rsid w:val="00753EB8"/>
    <w:rsid w:val="007839F2"/>
    <w:rsid w:val="007A14A1"/>
    <w:rsid w:val="007A6B16"/>
    <w:rsid w:val="007B5481"/>
    <w:rsid w:val="007B7D57"/>
    <w:rsid w:val="007C3D07"/>
    <w:rsid w:val="007D53A5"/>
    <w:rsid w:val="007E0194"/>
    <w:rsid w:val="007F1111"/>
    <w:rsid w:val="007F32A1"/>
    <w:rsid w:val="007F7BAC"/>
    <w:rsid w:val="008005DD"/>
    <w:rsid w:val="0080737A"/>
    <w:rsid w:val="00820558"/>
    <w:rsid w:val="00820DEE"/>
    <w:rsid w:val="0082346A"/>
    <w:rsid w:val="008310F9"/>
    <w:rsid w:val="008408FE"/>
    <w:rsid w:val="00861F28"/>
    <w:rsid w:val="00862245"/>
    <w:rsid w:val="00873ABE"/>
    <w:rsid w:val="0088055D"/>
    <w:rsid w:val="00882455"/>
    <w:rsid w:val="0088665B"/>
    <w:rsid w:val="00886DFD"/>
    <w:rsid w:val="008934F1"/>
    <w:rsid w:val="008A1777"/>
    <w:rsid w:val="008A67EB"/>
    <w:rsid w:val="008C38E9"/>
    <w:rsid w:val="008D478C"/>
    <w:rsid w:val="008E279B"/>
    <w:rsid w:val="008E59BB"/>
    <w:rsid w:val="008E5A09"/>
    <w:rsid w:val="008F207F"/>
    <w:rsid w:val="00906C13"/>
    <w:rsid w:val="00942144"/>
    <w:rsid w:val="0095478B"/>
    <w:rsid w:val="00957FBF"/>
    <w:rsid w:val="00963C5C"/>
    <w:rsid w:val="009676BC"/>
    <w:rsid w:val="009720DD"/>
    <w:rsid w:val="00973B0D"/>
    <w:rsid w:val="0097414D"/>
    <w:rsid w:val="00984839"/>
    <w:rsid w:val="009A62D5"/>
    <w:rsid w:val="009A7FFC"/>
    <w:rsid w:val="009B377B"/>
    <w:rsid w:val="009B3926"/>
    <w:rsid w:val="009C1A3F"/>
    <w:rsid w:val="009D6095"/>
    <w:rsid w:val="009D7C93"/>
    <w:rsid w:val="009E4053"/>
    <w:rsid w:val="009F2BC1"/>
    <w:rsid w:val="00A067D8"/>
    <w:rsid w:val="00A12050"/>
    <w:rsid w:val="00A20616"/>
    <w:rsid w:val="00A25996"/>
    <w:rsid w:val="00A26FBC"/>
    <w:rsid w:val="00A311DB"/>
    <w:rsid w:val="00A34CA7"/>
    <w:rsid w:val="00A41C88"/>
    <w:rsid w:val="00A43A35"/>
    <w:rsid w:val="00A451E4"/>
    <w:rsid w:val="00A53848"/>
    <w:rsid w:val="00A53E7D"/>
    <w:rsid w:val="00A53F2B"/>
    <w:rsid w:val="00A62CAF"/>
    <w:rsid w:val="00A633F6"/>
    <w:rsid w:val="00A831EA"/>
    <w:rsid w:val="00A83B82"/>
    <w:rsid w:val="00A85A86"/>
    <w:rsid w:val="00A9049B"/>
    <w:rsid w:val="00A90C1F"/>
    <w:rsid w:val="00AA0BDE"/>
    <w:rsid w:val="00AA3409"/>
    <w:rsid w:val="00AA395F"/>
    <w:rsid w:val="00AC2559"/>
    <w:rsid w:val="00AC71DC"/>
    <w:rsid w:val="00AC79EF"/>
    <w:rsid w:val="00AE67D5"/>
    <w:rsid w:val="00AE69DA"/>
    <w:rsid w:val="00AE6B58"/>
    <w:rsid w:val="00AF4DEE"/>
    <w:rsid w:val="00B018D9"/>
    <w:rsid w:val="00B0240B"/>
    <w:rsid w:val="00B04D58"/>
    <w:rsid w:val="00B14C0B"/>
    <w:rsid w:val="00B367F0"/>
    <w:rsid w:val="00B41AF5"/>
    <w:rsid w:val="00B42094"/>
    <w:rsid w:val="00B50650"/>
    <w:rsid w:val="00B57557"/>
    <w:rsid w:val="00B60383"/>
    <w:rsid w:val="00B62D95"/>
    <w:rsid w:val="00B65132"/>
    <w:rsid w:val="00B801D7"/>
    <w:rsid w:val="00B85D2D"/>
    <w:rsid w:val="00B920BE"/>
    <w:rsid w:val="00B93B34"/>
    <w:rsid w:val="00B9646D"/>
    <w:rsid w:val="00B97FCD"/>
    <w:rsid w:val="00BA4341"/>
    <w:rsid w:val="00BB7D77"/>
    <w:rsid w:val="00BC300C"/>
    <w:rsid w:val="00BD0D2D"/>
    <w:rsid w:val="00BD550C"/>
    <w:rsid w:val="00BE184A"/>
    <w:rsid w:val="00BE243A"/>
    <w:rsid w:val="00BF67E8"/>
    <w:rsid w:val="00C11785"/>
    <w:rsid w:val="00C261A0"/>
    <w:rsid w:val="00C267E7"/>
    <w:rsid w:val="00C47A93"/>
    <w:rsid w:val="00C574FE"/>
    <w:rsid w:val="00C74DDF"/>
    <w:rsid w:val="00C937CE"/>
    <w:rsid w:val="00CA7846"/>
    <w:rsid w:val="00CC1E73"/>
    <w:rsid w:val="00CC70B2"/>
    <w:rsid w:val="00CC7D5D"/>
    <w:rsid w:val="00CD20B0"/>
    <w:rsid w:val="00CE5E5C"/>
    <w:rsid w:val="00CF7305"/>
    <w:rsid w:val="00D21981"/>
    <w:rsid w:val="00D34818"/>
    <w:rsid w:val="00D41EDA"/>
    <w:rsid w:val="00D427AA"/>
    <w:rsid w:val="00D429F6"/>
    <w:rsid w:val="00D44699"/>
    <w:rsid w:val="00D64B9A"/>
    <w:rsid w:val="00D82CAD"/>
    <w:rsid w:val="00D84C7E"/>
    <w:rsid w:val="00D92EF7"/>
    <w:rsid w:val="00DA0CB0"/>
    <w:rsid w:val="00DB01AA"/>
    <w:rsid w:val="00DC2C48"/>
    <w:rsid w:val="00DC787F"/>
    <w:rsid w:val="00DD1C1A"/>
    <w:rsid w:val="00DE4C74"/>
    <w:rsid w:val="00DE4F98"/>
    <w:rsid w:val="00E12049"/>
    <w:rsid w:val="00E1260F"/>
    <w:rsid w:val="00E158FF"/>
    <w:rsid w:val="00E21ADE"/>
    <w:rsid w:val="00E246EF"/>
    <w:rsid w:val="00E5004C"/>
    <w:rsid w:val="00E50BA2"/>
    <w:rsid w:val="00E52641"/>
    <w:rsid w:val="00E55AA3"/>
    <w:rsid w:val="00E56334"/>
    <w:rsid w:val="00E56BD2"/>
    <w:rsid w:val="00E6245D"/>
    <w:rsid w:val="00E7347F"/>
    <w:rsid w:val="00E76D34"/>
    <w:rsid w:val="00E97AAC"/>
    <w:rsid w:val="00EA779B"/>
    <w:rsid w:val="00EB1578"/>
    <w:rsid w:val="00EB795B"/>
    <w:rsid w:val="00EC3B2B"/>
    <w:rsid w:val="00ED2F21"/>
    <w:rsid w:val="00ED3EDB"/>
    <w:rsid w:val="00EE1106"/>
    <w:rsid w:val="00EF0B2B"/>
    <w:rsid w:val="00F0342E"/>
    <w:rsid w:val="00F16854"/>
    <w:rsid w:val="00F1734E"/>
    <w:rsid w:val="00F203B3"/>
    <w:rsid w:val="00F21CA6"/>
    <w:rsid w:val="00F322DF"/>
    <w:rsid w:val="00F3543F"/>
    <w:rsid w:val="00F459B1"/>
    <w:rsid w:val="00F6478F"/>
    <w:rsid w:val="00F6732E"/>
    <w:rsid w:val="00F712C5"/>
    <w:rsid w:val="00F76114"/>
    <w:rsid w:val="00F80C48"/>
    <w:rsid w:val="00F81E70"/>
    <w:rsid w:val="00F927A3"/>
    <w:rsid w:val="00F9753E"/>
    <w:rsid w:val="00FA254C"/>
    <w:rsid w:val="00FB66FF"/>
    <w:rsid w:val="00FC26CA"/>
    <w:rsid w:val="00FC6E23"/>
    <w:rsid w:val="00FD02E8"/>
    <w:rsid w:val="00FD16BB"/>
    <w:rsid w:val="00FE1FC1"/>
    <w:rsid w:val="00FE50D9"/>
    <w:rsid w:val="00FF00D3"/>
    <w:rsid w:val="00FF5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6FA3F9ED"/>
  <w15:docId w15:val="{299FF55A-DFB1-416D-B2A0-8ACF96C92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206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20616"/>
  </w:style>
  <w:style w:type="paragraph" w:styleId="Fuzeile">
    <w:name w:val="footer"/>
    <w:basedOn w:val="Standard"/>
    <w:link w:val="FuzeileZchn"/>
    <w:uiPriority w:val="99"/>
    <w:unhideWhenUsed/>
    <w:rsid w:val="00A206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20616"/>
  </w:style>
  <w:style w:type="table" w:styleId="Tabellenraster">
    <w:name w:val="Table Grid"/>
    <w:basedOn w:val="NormaleTabelle"/>
    <w:uiPriority w:val="59"/>
    <w:rsid w:val="00A2061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KeinLeerraum">
    <w:name w:val="No Spacing"/>
    <w:uiPriority w:val="1"/>
    <w:qFormat/>
    <w:rsid w:val="00A20616"/>
    <w:pPr>
      <w:spacing w:after="0"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A6B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A6B16"/>
    <w:rPr>
      <w:rFonts w:ascii="Tahoma" w:hAnsi="Tahoma" w:cs="Tahoma"/>
      <w:sz w:val="16"/>
      <w:szCs w:val="16"/>
    </w:rPr>
  </w:style>
  <w:style w:type="character" w:styleId="Zeilennummer">
    <w:name w:val="line number"/>
    <w:basedOn w:val="Absatz-Standardschriftart"/>
    <w:uiPriority w:val="99"/>
    <w:semiHidden/>
    <w:unhideWhenUsed/>
    <w:rsid w:val="00696709"/>
  </w:style>
  <w:style w:type="paragraph" w:styleId="Titel">
    <w:name w:val="Title"/>
    <w:basedOn w:val="Standard"/>
    <w:next w:val="Standard"/>
    <w:link w:val="TitelZchn"/>
    <w:uiPriority w:val="10"/>
    <w:qFormat/>
    <w:rsid w:val="006F181B"/>
    <w:pPr>
      <w:spacing w:before="240" w:after="60" w:line="240" w:lineRule="auto"/>
      <w:jc w:val="center"/>
      <w:outlineLvl w:val="0"/>
    </w:pPr>
    <w:rPr>
      <w:rFonts w:ascii="Cambria" w:eastAsia="SimSun" w:hAnsi="Cambria" w:cs="Times New Roman"/>
      <w:b/>
      <w:bCs/>
      <w:kern w:val="28"/>
      <w:sz w:val="32"/>
      <w:szCs w:val="32"/>
    </w:rPr>
  </w:style>
  <w:style w:type="character" w:customStyle="1" w:styleId="TitelZchn">
    <w:name w:val="Titel Zchn"/>
    <w:basedOn w:val="Absatz-Standardschriftart"/>
    <w:link w:val="Titel"/>
    <w:uiPriority w:val="10"/>
    <w:rsid w:val="006F181B"/>
    <w:rPr>
      <w:rFonts w:ascii="Cambria" w:eastAsia="SimSun" w:hAnsi="Cambria" w:cs="Times New Roman"/>
      <w:b/>
      <w:bCs/>
      <w:kern w:val="28"/>
      <w:sz w:val="32"/>
      <w:szCs w:val="32"/>
    </w:rPr>
  </w:style>
  <w:style w:type="paragraph" w:styleId="Listenabsatz">
    <w:name w:val="List Paragraph"/>
    <w:basedOn w:val="Standard"/>
    <w:uiPriority w:val="34"/>
    <w:qFormat/>
    <w:rsid w:val="00A904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155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PRA~1\AppData\Local\Temp\brief4-ohne-sekretariat-mit-oeffnungszeiten-1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30DF69-6FE0-44BA-9875-9E52632234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brief4-ohne-sekretariat-mit-oeffnungszeiten-1</Template>
  <TotalTime>0</TotalTime>
  <Pages>2</Pages>
  <Words>327</Words>
  <Characters>2061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Briefpapier der Universität Flensburg</vt:lpstr>
    </vt:vector>
  </TitlesOfParts>
  <Company>Universität Flensburg, ZIMT</Company>
  <LinksUpToDate>false</LinksUpToDate>
  <CharactersWithSpaces>2384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Briefpapier der Universität Flensburg</dc:title>
  <dc:creator>Windows-Benutzer</dc:creator>
  <cp:lastModifiedBy>Neumann, Christine</cp:lastModifiedBy>
  <cp:revision>6</cp:revision>
  <cp:lastPrinted>2023-05-10T11:05:00Z</cp:lastPrinted>
  <dcterms:created xsi:type="dcterms:W3CDTF">2023-05-10T11:06:00Z</dcterms:created>
  <dcterms:modified xsi:type="dcterms:W3CDTF">2023-06-02T12:26:00Z</dcterms:modified>
</cp:coreProperties>
</file>